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381C" w:rsidRPr="009F518A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9F518A">
        <w:rPr>
          <w:rFonts w:ascii="Times New Roman" w:hAnsi="Times New Roman" w:cs="Times New Roman"/>
          <w:b/>
          <w:bCs/>
          <w:sz w:val="24"/>
          <w:szCs w:val="24"/>
        </w:rPr>
        <w:t>Infrastructure Sector Working Group</w:t>
      </w:r>
    </w:p>
    <w:p w:rsidR="00F9381C" w:rsidRPr="009F518A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18A">
        <w:rPr>
          <w:rFonts w:ascii="Times New Roman" w:hAnsi="Times New Roman" w:cs="Times New Roman"/>
          <w:b/>
          <w:bCs/>
          <w:sz w:val="24"/>
          <w:szCs w:val="24"/>
        </w:rPr>
        <w:t>Sub-Sector Working Group meeting</w:t>
      </w:r>
    </w:p>
    <w:p w:rsidR="00F9381C" w:rsidRPr="009F518A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18A">
        <w:rPr>
          <w:rFonts w:ascii="Times New Roman" w:hAnsi="Times New Roman" w:cs="Times New Roman"/>
          <w:b/>
          <w:bCs/>
          <w:sz w:val="24"/>
          <w:szCs w:val="24"/>
        </w:rPr>
        <w:t>-----------------------------------------------------------------------------</w:t>
      </w:r>
    </w:p>
    <w:p w:rsidR="00F9381C" w:rsidRPr="009F518A" w:rsidRDefault="00386B6B" w:rsidP="00F9381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 </w:t>
      </w:r>
      <w:r>
        <w:rPr>
          <w:rFonts w:ascii="Times New Roman" w:hAnsi="Times New Roman" w:cs="DokChampa" w:hint="cs"/>
          <w:b/>
          <w:bCs/>
          <w:sz w:val="24"/>
          <w:szCs w:val="24"/>
          <w:cs/>
          <w:lang w:bidi="lo-LA"/>
        </w:rPr>
        <w:t>25</w:t>
      </w:r>
      <w:r w:rsidR="00F9381C" w:rsidRPr="009F518A">
        <w:rPr>
          <w:rFonts w:ascii="Times New Roman" w:hAnsi="Times New Roman" w:cs="Times New Roman"/>
          <w:b/>
          <w:bCs/>
          <w:sz w:val="24"/>
          <w:szCs w:val="24"/>
        </w:rPr>
        <w:t xml:space="preserve"> August 2017</w:t>
      </w:r>
    </w:p>
    <w:p w:rsidR="00F9381C" w:rsidRPr="009F518A" w:rsidRDefault="00F9381C" w:rsidP="00F9381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 </w:t>
      </w:r>
      <w:r w:rsidR="0099428D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9F518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118F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386B6B">
        <w:rPr>
          <w:rFonts w:ascii="Times New Roman" w:hAnsi="Times New Roman" w:cs="Times New Roman"/>
          <w:b/>
          <w:bCs/>
          <w:sz w:val="24"/>
          <w:szCs w:val="24"/>
        </w:rPr>
        <w:t>0am – 1</w:t>
      </w:r>
      <w:r w:rsidR="00E551C9">
        <w:rPr>
          <w:rFonts w:ascii="Times New Roman" w:hAnsi="Times New Roman" w:cs="DokChampa"/>
          <w:b/>
          <w:bCs/>
          <w:sz w:val="24"/>
          <w:szCs w:val="24"/>
          <w:lang w:bidi="lo-LA"/>
        </w:rPr>
        <w:t>2</w:t>
      </w:r>
      <w:r w:rsidR="00E551C9">
        <w:rPr>
          <w:rFonts w:ascii="Times New Roman" w:hAnsi="Times New Roman" w:cs="Times New Roman"/>
          <w:b/>
          <w:bCs/>
          <w:sz w:val="24"/>
          <w:szCs w:val="24"/>
        </w:rPr>
        <w:t>:3</w:t>
      </w:r>
      <w:r w:rsidRPr="009F518A">
        <w:rPr>
          <w:rFonts w:ascii="Times New Roman" w:hAnsi="Times New Roman" w:cs="Times New Roman"/>
          <w:b/>
          <w:bCs/>
          <w:sz w:val="24"/>
          <w:szCs w:val="24"/>
        </w:rPr>
        <w:t>0 pm</w:t>
      </w:r>
    </w:p>
    <w:p w:rsidR="00F9381C" w:rsidRPr="009F518A" w:rsidRDefault="00F9381C" w:rsidP="00F9381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518A">
        <w:rPr>
          <w:rFonts w:ascii="Times New Roman" w:hAnsi="Times New Roman" w:cs="Times New Roman"/>
          <w:b/>
          <w:bCs/>
          <w:sz w:val="24"/>
          <w:szCs w:val="24"/>
        </w:rPr>
        <w:t>Venue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6E1D85">
        <w:rPr>
          <w:rFonts w:ascii="Times New Roman" w:hAnsi="Times New Roman" w:cs="Times New Roman"/>
          <w:b/>
          <w:bCs/>
          <w:sz w:val="24"/>
          <w:szCs w:val="24"/>
        </w:rPr>
        <w:t xml:space="preserve">Meeting Room No.1, </w:t>
      </w:r>
      <w:r w:rsidR="00386B6B">
        <w:rPr>
          <w:rFonts w:ascii="Times New Roman" w:hAnsi="Times New Roman" w:cs="DokChampa"/>
          <w:b/>
          <w:bCs/>
          <w:sz w:val="24"/>
          <w:szCs w:val="24"/>
          <w:lang w:bidi="lo-LA"/>
        </w:rPr>
        <w:t>Ministry of Public Works and Transport (MPWT)</w:t>
      </w:r>
      <w:r w:rsidR="00386B6B">
        <w:rPr>
          <w:rFonts w:ascii="Times New Roman" w:hAnsi="Times New Roman" w:cs="Times New Roman"/>
          <w:b/>
          <w:bCs/>
          <w:sz w:val="24"/>
          <w:szCs w:val="24"/>
        </w:rPr>
        <w:t>, Vientiane Capital</w:t>
      </w:r>
      <w:r w:rsidRPr="009F518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9381C" w:rsidRPr="009F518A" w:rsidRDefault="00F9381C" w:rsidP="00F9381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518A">
        <w:rPr>
          <w:rFonts w:ascii="Times New Roman" w:hAnsi="Times New Roman" w:cs="Times New Roman"/>
          <w:b/>
          <w:bCs/>
          <w:sz w:val="24"/>
          <w:szCs w:val="24"/>
        </w:rPr>
        <w:t>Tentative Agenda</w:t>
      </w:r>
    </w:p>
    <w:tbl>
      <w:tblPr>
        <w:tblW w:w="1058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9"/>
        <w:gridCol w:w="4110"/>
        <w:gridCol w:w="5060"/>
      </w:tblGrid>
      <w:tr w:rsidR="00F9381C" w:rsidRPr="009F518A" w:rsidTr="003C14B4">
        <w:trPr>
          <w:trHeight w:val="755"/>
        </w:trPr>
        <w:tc>
          <w:tcPr>
            <w:tcW w:w="1419" w:type="dxa"/>
            <w:shd w:val="clear" w:color="auto" w:fill="7F7F7F"/>
          </w:tcPr>
          <w:p w:rsidR="00F9381C" w:rsidRDefault="00F9381C" w:rsidP="003C14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F9381C" w:rsidRPr="009F518A" w:rsidRDefault="00F9381C" w:rsidP="003C14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7F7F7F"/>
          </w:tcPr>
          <w:p w:rsidR="00F9381C" w:rsidRPr="009F518A" w:rsidRDefault="00F9381C" w:rsidP="003C14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5060" w:type="dxa"/>
            <w:shd w:val="clear" w:color="auto" w:fill="7F7F7F"/>
          </w:tcPr>
          <w:p w:rsidR="00F9381C" w:rsidRPr="009F518A" w:rsidRDefault="00F9381C" w:rsidP="003C14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Speaker/ Presenter</w:t>
            </w:r>
          </w:p>
        </w:tc>
      </w:tr>
      <w:tr w:rsidR="00F9381C" w:rsidRPr="009F518A" w:rsidTr="003C14B4">
        <w:trPr>
          <w:trHeight w:val="1144"/>
        </w:trPr>
        <w:tc>
          <w:tcPr>
            <w:tcW w:w="1419" w:type="dxa"/>
          </w:tcPr>
          <w:p w:rsidR="00386B6B" w:rsidRDefault="00F9381C" w:rsidP="003C14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F9381C" w:rsidRPr="004B0D1B" w:rsidRDefault="008118F1" w:rsidP="003C14B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07:30-08:0</w:t>
            </w:r>
            <w:r w:rsidR="00F9381C" w:rsidRPr="009F518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</w:tcPr>
          <w:p w:rsidR="00F9381C" w:rsidRDefault="00F9381C" w:rsidP="003C14B4">
            <w:pPr>
              <w:rPr>
                <w:rFonts w:ascii="Times New Roman" w:hAnsi="Times New Roman" w:cs="Times New Roman"/>
              </w:rPr>
            </w:pPr>
          </w:p>
          <w:p w:rsidR="00F9381C" w:rsidRPr="009F518A" w:rsidRDefault="00F9381C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Registration</w:t>
            </w:r>
          </w:p>
        </w:tc>
        <w:tc>
          <w:tcPr>
            <w:tcW w:w="5060" w:type="dxa"/>
          </w:tcPr>
          <w:p w:rsidR="00F9381C" w:rsidRDefault="00F9381C" w:rsidP="003C1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81C" w:rsidRPr="009F518A" w:rsidRDefault="00F9381C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>SWG Secretariat</w:t>
            </w:r>
          </w:p>
        </w:tc>
      </w:tr>
      <w:tr w:rsidR="00F9381C" w:rsidRPr="009F518A" w:rsidTr="003C14B4">
        <w:tc>
          <w:tcPr>
            <w:tcW w:w="1419" w:type="dxa"/>
          </w:tcPr>
          <w:p w:rsidR="00747656" w:rsidRDefault="00747656" w:rsidP="003C14B4">
            <w:pPr>
              <w:rPr>
                <w:rFonts w:ascii="Times New Roman" w:hAnsi="Times New Roman" w:cs="Times New Roman"/>
              </w:rPr>
            </w:pPr>
          </w:p>
          <w:p w:rsidR="00F9381C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08:0</w:t>
            </w:r>
            <w:r w:rsidR="00F9381C">
              <w:rPr>
                <w:rFonts w:ascii="Times New Roman" w:hAnsi="Times New Roman" w:cs="Times New Roman"/>
              </w:rPr>
              <w:t>0</w:t>
            </w:r>
            <w:r w:rsidR="00F9381C" w:rsidRPr="009F518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</w:t>
            </w:r>
            <w:r w:rsidR="00747656">
              <w:rPr>
                <w:rFonts w:ascii="Times New Roman" w:hAnsi="Times New Roman" w:cs="Times New Roman"/>
              </w:rPr>
              <w:t>8</w:t>
            </w:r>
            <w:r w:rsidR="00F9381C" w:rsidRPr="009F518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1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F9381C" w:rsidRPr="009F518A" w:rsidRDefault="00F9381C" w:rsidP="00747656">
            <w:pPr>
              <w:spacing w:before="240"/>
              <w:ind w:left="1418" w:hanging="1418"/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 xml:space="preserve">-Opening Remarks </w:t>
            </w:r>
          </w:p>
        </w:tc>
        <w:tc>
          <w:tcPr>
            <w:tcW w:w="5060" w:type="dxa"/>
          </w:tcPr>
          <w:p w:rsidR="00F9381C" w:rsidRPr="009F518A" w:rsidRDefault="00F9381C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Dr. Oulay PHADOUANGDETH,Director General, Department of Planning and Cooperation (DPC), Head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ISWG’s Secretariat, MPWT</w:t>
            </w:r>
            <w:r w:rsidR="006E1D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of Meeting</w:t>
            </w:r>
            <w:r w:rsidR="006E1D8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FFFFFF"/>
          </w:tcPr>
          <w:p w:rsidR="00D20BF2" w:rsidRDefault="008118F1" w:rsidP="006C01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08: 1</w:t>
            </w:r>
            <w:r w:rsidR="0074765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-08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110" w:type="dxa"/>
            <w:shd w:val="clear" w:color="auto" w:fill="FFFFFF"/>
          </w:tcPr>
          <w:p w:rsidR="00D20BF2" w:rsidRDefault="00747656" w:rsidP="006C0144">
            <w:pPr>
              <w:spacing w:after="0"/>
              <w:ind w:left="720" w:hanging="7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Presentation 1</w:t>
            </w:r>
            <w:r w:rsidR="00D20BF2" w:rsidRPr="00623D3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:</w:t>
            </w:r>
          </w:p>
          <w:p w:rsidR="00D20BF2" w:rsidRDefault="00D20BF2" w:rsidP="006C0144">
            <w:pPr>
              <w:spacing w:after="0"/>
              <w:ind w:left="175" w:hanging="142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667F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23D32">
              <w:rPr>
                <w:rFonts w:ascii="Times New Roman" w:hAnsi="Times New Roman" w:cs="Times New Roman"/>
                <w:sz w:val="24"/>
                <w:szCs w:val="24"/>
              </w:rPr>
              <w:t>Summary of Consultation meeting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brief on preparation of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the 2017 ISWG  Meeting </w:t>
            </w:r>
          </w:p>
          <w:p w:rsidR="00D20BF2" w:rsidRPr="00B667F4" w:rsidRDefault="00D20BF2" w:rsidP="006C0144">
            <w:pPr>
              <w:spacing w:after="0"/>
              <w:ind w:left="720" w:hanging="7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667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623D32">
              <w:rPr>
                <w:rFonts w:ascii="Times New Roman" w:hAnsi="Times New Roman" w:cs="Times New Roman"/>
                <w:sz w:val="24"/>
                <w:szCs w:val="24"/>
              </w:rPr>
              <w:t xml:space="preserve">Propose New structure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ISWG</w:t>
            </w:r>
            <w:r w:rsidRPr="00623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60" w:type="dxa"/>
            <w:shd w:val="clear" w:color="auto" w:fill="FFFFFF"/>
          </w:tcPr>
          <w:p w:rsidR="00D20BF2" w:rsidRPr="009F518A" w:rsidRDefault="00D20BF2" w:rsidP="006C01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ISWG secretariat – Division of Cooperation and Investment, </w:t>
            </w:r>
            <w:r>
              <w:rPr>
                <w:rFonts w:ascii="Times New Roman" w:hAnsi="Times New Roman" w:cs="Times New Roman"/>
              </w:rPr>
              <w:t>Department of  Planning and Cooperation</w:t>
            </w:r>
            <w:r w:rsidRPr="009F518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F518A">
              <w:rPr>
                <w:rFonts w:ascii="Times New Roman" w:hAnsi="Times New Roman" w:cs="Times New Roman"/>
              </w:rPr>
              <w:t xml:space="preserve"> MPWT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FFFFFF"/>
          </w:tcPr>
          <w:p w:rsidR="00747656" w:rsidRDefault="00747656" w:rsidP="003C14B4">
            <w:pPr>
              <w:rPr>
                <w:rFonts w:ascii="Times New Roman" w:hAnsi="Times New Roman" w:cs="Times New Roman"/>
              </w:rPr>
            </w:pPr>
          </w:p>
          <w:p w:rsidR="00D20BF2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03:3</w:t>
            </w:r>
            <w:r w:rsidR="0074765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-08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  <w:shd w:val="clear" w:color="auto" w:fill="FFFFFF"/>
          </w:tcPr>
          <w:p w:rsidR="00D20BF2" w:rsidRDefault="00D20BF2" w:rsidP="00386B6B">
            <w:pPr>
              <w:spacing w:after="0"/>
              <w:ind w:left="720" w:hanging="7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Presentation </w:t>
            </w:r>
            <w:r>
              <w:rPr>
                <w:rFonts w:ascii="Times New Roman" w:hAnsi="Times New Roman" w:cs="DokChampa" w:hint="cs"/>
                <w:b/>
                <w:bCs/>
                <w:sz w:val="24"/>
                <w:szCs w:val="24"/>
                <w:u w:val="single"/>
                <w:cs/>
                <w:lang w:bidi="lo-LA"/>
              </w:rPr>
              <w:t>2</w:t>
            </w:r>
            <w:r w:rsidRPr="00623D3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:</w:t>
            </w:r>
          </w:p>
          <w:p w:rsidR="00D20BF2" w:rsidRPr="00623D32" w:rsidRDefault="00D20BF2" w:rsidP="00386B6B">
            <w:pPr>
              <w:spacing w:after="0"/>
              <w:ind w:left="175" w:hanging="175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86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386B6B">
              <w:rPr>
                <w:rFonts w:ascii="Times New Roman" w:hAnsi="Times New Roman" w:cs="Times New Roman"/>
                <w:sz w:val="24"/>
                <w:szCs w:val="24"/>
              </w:rPr>
              <w:t>SDG Integration Progress Report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(Infrastructure Sector)</w:t>
            </w:r>
          </w:p>
        </w:tc>
        <w:tc>
          <w:tcPr>
            <w:tcW w:w="5060" w:type="dxa"/>
            <w:shd w:val="clear" w:color="auto" w:fill="FFFFFF"/>
          </w:tcPr>
          <w:p w:rsidR="00D20BF2" w:rsidRDefault="00D20BF2" w:rsidP="003C14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 Anongdeth Phetkaisone,</w:t>
            </w:r>
          </w:p>
          <w:p w:rsidR="00D20BF2" w:rsidRDefault="00D20BF2" w:rsidP="003C14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Deputy Director, Division of Planning,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Department of Planning and Cooperation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MPWT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08:4</w:t>
            </w:r>
            <w:r w:rsidR="00747656">
              <w:rPr>
                <w:rFonts w:ascii="Times New Roman" w:hAnsi="Times New Roman" w:cs="Times New Roman"/>
              </w:rPr>
              <w:t>5</w:t>
            </w:r>
            <w:r w:rsidR="00D20BF2" w:rsidRPr="009F518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</w:t>
            </w:r>
            <w:r w:rsidR="00D20BF2" w:rsidRPr="009F518A">
              <w:rPr>
                <w:rFonts w:ascii="Times New Roman" w:hAnsi="Times New Roman" w:cs="Times New Roman"/>
              </w:rPr>
              <w:t>9:</w:t>
            </w:r>
            <w:r>
              <w:rPr>
                <w:rFonts w:ascii="Times New Roman" w:hAnsi="Times New Roman" w:cs="Times New Roman"/>
              </w:rPr>
              <w:t>0</w:t>
            </w:r>
            <w:r w:rsidR="0074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Presentation3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By the Sub-Sector Working Group on Infrastructure Development.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</w:t>
            </w:r>
            <w:r w:rsidRPr="009F518A">
              <w:rPr>
                <w:rFonts w:ascii="Times New Roman" w:hAnsi="Times New Roman" w:cs="Times New Roman"/>
              </w:rPr>
              <w:t xml:space="preserve">- Progress, Challenges, Ways forward </w:t>
            </w:r>
          </w:p>
        </w:tc>
        <w:tc>
          <w:tcPr>
            <w:tcW w:w="506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Roads, MPWT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F911B2" w:rsidRDefault="00D20BF2" w:rsidP="003C14B4">
            <w:pPr>
              <w:rPr>
                <w:rFonts w:ascii="Times New Roman" w:hAnsi="Times New Roman" w:cs="DokChampa"/>
                <w:szCs w:val="22"/>
                <w:lang w:bidi="lo-LA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09:0</w:t>
            </w:r>
            <w:r w:rsidR="00747656">
              <w:rPr>
                <w:rFonts w:ascii="Times New Roman" w:hAnsi="Times New Roman" w:cs="Times New Roman"/>
              </w:rPr>
              <w:t>0-09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1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Presentation 4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By the Sub-Sector Working Group on Transport.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</w:t>
            </w:r>
            <w:r w:rsidRPr="009F518A">
              <w:rPr>
                <w:rFonts w:ascii="Times New Roman" w:hAnsi="Times New Roman" w:cs="Times New Roman"/>
              </w:rPr>
              <w:t>- Progress, Challenges, Ways forward</w:t>
            </w:r>
          </w:p>
        </w:tc>
        <w:tc>
          <w:tcPr>
            <w:tcW w:w="506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Transport, MPWT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09:1</w:t>
            </w:r>
            <w:r w:rsidR="0074765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-09</w:t>
            </w:r>
            <w:r w:rsidR="00D20BF2" w:rsidRPr="009F518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3</w:t>
            </w:r>
            <w:r w:rsidR="0074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</w:tcPr>
          <w:p w:rsidR="00D20BF2" w:rsidRDefault="00D20BF2" w:rsidP="003C14B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 xml:space="preserve">Presentation </w:t>
            </w:r>
            <w:r>
              <w:rPr>
                <w:rFonts w:ascii="Times New Roman" w:hAnsi="Times New Roman" w:cs="Times New Roman"/>
                <w:b/>
                <w:bCs/>
                <w:u w:val="single"/>
                <w:lang w:bidi="lo-LA"/>
              </w:rPr>
              <w:t>5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E073FF" w:rsidRDefault="00D20BF2" w:rsidP="003C1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51E">
              <w:rPr>
                <w:rFonts w:ascii="Times New Roman" w:hAnsi="Times New Roman" w:cs="Times New Roman"/>
                <w:sz w:val="24"/>
                <w:szCs w:val="24"/>
              </w:rPr>
              <w:t>Lao Railways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</w:t>
            </w:r>
            <w:r w:rsidRPr="009F518A">
              <w:rPr>
                <w:rFonts w:ascii="Times New Roman" w:hAnsi="Times New Roman" w:cs="Times New Roman"/>
              </w:rPr>
              <w:t>- Progress, Challenges, Ways forward</w:t>
            </w:r>
          </w:p>
        </w:tc>
        <w:tc>
          <w:tcPr>
            <w:tcW w:w="506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Railways, MPWT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9F518A" w:rsidRDefault="008118F1" w:rsidP="00397D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09:3</w:t>
            </w:r>
            <w:r w:rsidR="00747656">
              <w:rPr>
                <w:rFonts w:ascii="Times New Roman" w:hAnsi="Times New Roman" w:cs="Times New Roman"/>
              </w:rPr>
              <w:t>0</w:t>
            </w:r>
            <w:r w:rsidR="00D20BF2">
              <w:rPr>
                <w:rFonts w:ascii="Times New Roman" w:hAnsi="Times New Roman" w:cs="Times New Roman"/>
              </w:rPr>
              <w:t>-10:</w:t>
            </w:r>
            <w:r>
              <w:rPr>
                <w:rFonts w:ascii="Times New Roman" w:hAnsi="Times New Roman" w:cs="Times New Roman"/>
              </w:rPr>
              <w:t>0</w:t>
            </w:r>
            <w:r w:rsidR="0074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</w:tcPr>
          <w:p w:rsidR="00D20BF2" w:rsidRPr="00AC7DC6" w:rsidRDefault="00D20BF2" w:rsidP="00397D95">
            <w:pPr>
              <w:rPr>
                <w:rFonts w:ascii="Times New Roman" w:hAnsi="Times New Roman" w:cs="Times New Roman"/>
                <w:b/>
                <w:bCs/>
                <w:u w:val="single"/>
                <w:lang w:eastAsia="ja-JP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ja-JP"/>
              </w:rPr>
              <w:t xml:space="preserve">Open discussion </w:t>
            </w:r>
          </w:p>
        </w:tc>
        <w:tc>
          <w:tcPr>
            <w:tcW w:w="5060" w:type="dxa"/>
          </w:tcPr>
          <w:p w:rsidR="00D20BF2" w:rsidRPr="009F518A" w:rsidRDefault="00DC41EB" w:rsidP="00397D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Lead by Chair </w:t>
            </w:r>
          </w:p>
        </w:tc>
      </w:tr>
      <w:tr w:rsidR="00D20BF2" w:rsidRPr="009F518A" w:rsidTr="0099428D">
        <w:tc>
          <w:tcPr>
            <w:tcW w:w="1419" w:type="dxa"/>
            <w:shd w:val="clear" w:color="auto" w:fill="7F7F7F" w:themeFill="text1" w:themeFillTint="80"/>
          </w:tcPr>
          <w:p w:rsidR="00D20BF2" w:rsidRPr="009F518A" w:rsidRDefault="008118F1" w:rsidP="00397D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10:0</w:t>
            </w:r>
            <w:r w:rsidR="00747656">
              <w:rPr>
                <w:rFonts w:ascii="Times New Roman" w:hAnsi="Times New Roman" w:cs="Times New Roman"/>
              </w:rPr>
              <w:t>0-</w:t>
            </w:r>
            <w:r w:rsidR="00D20BF2">
              <w:rPr>
                <w:rFonts w:ascii="Times New Roman" w:hAnsi="Times New Roman" w:cs="Times New Roman"/>
              </w:rPr>
              <w:t>1</w:t>
            </w:r>
            <w:r w:rsidR="00747656">
              <w:rPr>
                <w:rFonts w:ascii="Times New Roman" w:hAnsi="Times New Roman" w:cs="Times New Roman"/>
              </w:rPr>
              <w:t>0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1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  <w:shd w:val="clear" w:color="auto" w:fill="7F7F7F" w:themeFill="text1" w:themeFillTint="80"/>
          </w:tcPr>
          <w:p w:rsidR="00D20BF2" w:rsidRPr="00AC7DC6" w:rsidRDefault="00D20BF2" w:rsidP="00397D95">
            <w:pPr>
              <w:rPr>
                <w:rFonts w:ascii="Times New Roman" w:hAnsi="Times New Roman" w:cs="Times New Roman"/>
                <w:b/>
                <w:bCs/>
              </w:rPr>
            </w:pPr>
            <w:r w:rsidRPr="009F518A">
              <w:rPr>
                <w:rFonts w:ascii="Times New Roman" w:hAnsi="Times New Roman" w:cs="Times New Roman"/>
                <w:b/>
                <w:bCs/>
              </w:rPr>
              <w:t>Coffee break</w:t>
            </w:r>
          </w:p>
        </w:tc>
        <w:tc>
          <w:tcPr>
            <w:tcW w:w="5060" w:type="dxa"/>
            <w:shd w:val="clear" w:color="auto" w:fill="7F7F7F" w:themeFill="text1" w:themeFillTint="80"/>
          </w:tcPr>
          <w:p w:rsidR="00D20BF2" w:rsidRPr="009F518A" w:rsidRDefault="00D20BF2" w:rsidP="00397D95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All</w:t>
            </w:r>
            <w:r>
              <w:rPr>
                <w:rFonts w:ascii="Times New Roman" w:hAnsi="Times New Roman" w:cs="Times New Roman"/>
              </w:rPr>
              <w:t xml:space="preserve"> Participants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747656" w:rsidP="00994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D20BF2" w:rsidRPr="009F518A">
              <w:rPr>
                <w:rFonts w:ascii="Times New Roman" w:hAnsi="Times New Roman" w:cs="Times New Roman"/>
              </w:rPr>
              <w:t>:</w:t>
            </w:r>
            <w:r w:rsidR="008118F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8118F1">
              <w:rPr>
                <w:rFonts w:ascii="Times New Roman" w:hAnsi="Times New Roman" w:cs="Times New Roman"/>
              </w:rPr>
              <w:t>-10</w:t>
            </w:r>
            <w:r w:rsidR="00D20BF2">
              <w:rPr>
                <w:rFonts w:ascii="Times New Roman" w:hAnsi="Times New Roman" w:cs="Times New Roman"/>
              </w:rPr>
              <w:t>:</w:t>
            </w:r>
            <w:r w:rsidR="008118F1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 xml:space="preserve">Presentation </w:t>
            </w:r>
            <w:r>
              <w:rPr>
                <w:rFonts w:ascii="Times New Roman" w:hAnsi="Times New Roman" w:cs="Times New Roman"/>
                <w:b/>
                <w:bCs/>
                <w:u w:val="single"/>
                <w:lang w:bidi="lo-LA"/>
              </w:rPr>
              <w:t>6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A77BB5" w:rsidRDefault="00D20BF2" w:rsidP="003C14B4">
            <w:pPr>
              <w:rPr>
                <w:rFonts w:ascii="Times New Roman" w:hAnsi="Times New Roman" w:cs="Times New Roman"/>
                <w:lang w:bidi="lo-LA"/>
              </w:rPr>
            </w:pPr>
            <w:r w:rsidRPr="009F518A">
              <w:rPr>
                <w:rFonts w:ascii="Times New Roman" w:hAnsi="Times New Roman" w:cs="Times New Roman"/>
              </w:rPr>
              <w:t>Air Transport</w:t>
            </w:r>
            <w:r>
              <w:rPr>
                <w:rFonts w:ascii="Times New Roman" w:hAnsi="Times New Roman" w:cs="Times New Roman"/>
                <w:lang w:bidi="lo-LA"/>
              </w:rPr>
              <w:t xml:space="preserve">           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Pr="009F518A">
              <w:rPr>
                <w:rFonts w:ascii="Times New Roman" w:hAnsi="Times New Roman" w:cs="Times New Roman"/>
              </w:rPr>
              <w:t>- Progress, Challenges, Ways forward</w:t>
            </w:r>
          </w:p>
        </w:tc>
        <w:tc>
          <w:tcPr>
            <w:tcW w:w="506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Civil Aviation, MPWT</w:t>
            </w:r>
          </w:p>
        </w:tc>
      </w:tr>
      <w:tr w:rsidR="00D20BF2" w:rsidRPr="009F518A" w:rsidTr="003C14B4">
        <w:tc>
          <w:tcPr>
            <w:tcW w:w="1419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10:3</w:t>
            </w:r>
            <w:r w:rsidR="00747656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-10</w:t>
            </w:r>
            <w:r w:rsidR="00D20BF2" w:rsidRPr="009F518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Presentation 7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Waterways Transport</w:t>
            </w:r>
            <w:r>
              <w:rPr>
                <w:rFonts w:ascii="Times New Roman" w:hAnsi="Times New Roman" w:cs="Times New Roman"/>
              </w:rPr>
              <w:t xml:space="preserve">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 </w:t>
            </w:r>
            <w:r w:rsidRPr="009F518A">
              <w:rPr>
                <w:rFonts w:ascii="Times New Roman" w:hAnsi="Times New Roman" w:cs="Times New Roman"/>
              </w:rPr>
              <w:t>- Progress, Challenges, Ways forward</w:t>
            </w:r>
          </w:p>
        </w:tc>
        <w:tc>
          <w:tcPr>
            <w:tcW w:w="5060" w:type="dxa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Waterways, MPWT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10:4</w:t>
            </w:r>
            <w:r w:rsidR="00747656">
              <w:rPr>
                <w:rFonts w:ascii="Times New Roman" w:hAnsi="Times New Roman" w:cs="Times New Roman"/>
              </w:rPr>
              <w:t>5</w:t>
            </w:r>
            <w:r w:rsidR="00D20BF2">
              <w:rPr>
                <w:rFonts w:ascii="Times New Roman" w:hAnsi="Times New Roman" w:cs="Times New Roman"/>
              </w:rPr>
              <w:t>-11:</w:t>
            </w:r>
            <w:r>
              <w:rPr>
                <w:rFonts w:ascii="Times New Roman" w:hAnsi="Times New Roman" w:cs="Times New Roman"/>
              </w:rPr>
              <w:t>0</w:t>
            </w:r>
            <w:r w:rsidR="0074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Presentation 8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Water Supply           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   </w:t>
            </w:r>
            <w:r w:rsidRPr="009F518A">
              <w:rPr>
                <w:rFonts w:ascii="Times New Roman" w:hAnsi="Times New Roman" w:cs="Times New Roman"/>
              </w:rPr>
              <w:t xml:space="preserve">- Progress, Challenges, Ways forward </w:t>
            </w:r>
          </w:p>
        </w:tc>
        <w:tc>
          <w:tcPr>
            <w:tcW w:w="5060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Water Supply, MPWT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11:00-11:1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Presentation 9</w:t>
            </w:r>
            <w:r w:rsidRPr="009F518A">
              <w:rPr>
                <w:rFonts w:ascii="Times New Roman" w:hAnsi="Times New Roman" w:cs="Times New Roman"/>
                <w:b/>
                <w:bCs/>
                <w:u w:val="single"/>
              </w:rPr>
              <w:t xml:space="preserve">: </w:t>
            </w: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Urban development.</w:t>
            </w:r>
            <w:r>
              <w:rPr>
                <w:rFonts w:ascii="Times New Roman" w:hAnsi="Times New Roman" w:cs="Times New Roman"/>
              </w:rPr>
              <w:t xml:space="preserve">                                      </w:t>
            </w:r>
            <w:r w:rsidRPr="009F518A">
              <w:rPr>
                <w:rFonts w:ascii="Times New Roman" w:hAnsi="Times New Roman" w:cs="Times New Roman"/>
              </w:rPr>
              <w:t>-</w:t>
            </w:r>
            <w:r w:rsidRPr="009F518A">
              <w:rPr>
                <w:rFonts w:ascii="Times New Roman" w:hAnsi="Times New Roman" w:cs="Times New Roman"/>
                <w:sz w:val="24"/>
                <w:szCs w:val="24"/>
              </w:rPr>
              <w:t xml:space="preserve"> Key issues/topics </w:t>
            </w:r>
            <w:r>
              <w:rPr>
                <w:rFonts w:ascii="Times New Roman" w:hAnsi="Times New Roman" w:cs="Times New Roman"/>
              </w:rPr>
              <w:t xml:space="preserve">                                     </w:t>
            </w:r>
            <w:r w:rsidRPr="009F518A">
              <w:rPr>
                <w:rFonts w:ascii="Times New Roman" w:hAnsi="Times New Roman" w:cs="Times New Roman"/>
              </w:rPr>
              <w:t xml:space="preserve">- Progress, Challenges, Ways forward </w:t>
            </w:r>
          </w:p>
        </w:tc>
        <w:tc>
          <w:tcPr>
            <w:tcW w:w="5060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</w:p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Department of Housing and Urban Planning, MPWT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7F7F7F"/>
          </w:tcPr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11:1</w:t>
            </w:r>
            <w:r w:rsidR="0074765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-11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</w:t>
            </w:r>
            <w:r w:rsidR="0074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  <w:shd w:val="clear" w:color="auto" w:fill="7F7F7F"/>
          </w:tcPr>
          <w:p w:rsidR="00D20BF2" w:rsidRPr="00AC7DC6" w:rsidRDefault="00D20BF2" w:rsidP="003C14B4">
            <w:pPr>
              <w:rPr>
                <w:rFonts w:ascii="Times New Roman" w:hAnsi="Times New Roman" w:cs="Times New Roman"/>
                <w:b/>
                <w:bCs/>
                <w:u w:val="single"/>
                <w:lang w:eastAsia="ja-JP"/>
              </w:rPr>
            </w:pPr>
            <w:r w:rsidRPr="009F518A">
              <w:rPr>
                <w:rFonts w:ascii="Times New Roman" w:hAnsi="Times New Roman" w:cs="Times New Roman"/>
                <w:b/>
                <w:bCs/>
                <w:u w:val="single"/>
                <w:lang w:eastAsia="ja-JP"/>
              </w:rPr>
              <w:t xml:space="preserve">Open discussion </w:t>
            </w:r>
          </w:p>
        </w:tc>
        <w:tc>
          <w:tcPr>
            <w:tcW w:w="5060" w:type="dxa"/>
            <w:shd w:val="clear" w:color="auto" w:fill="7F7F7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Lead by C</w:t>
            </w:r>
            <w:r w:rsidR="00DC41EB">
              <w:rPr>
                <w:rFonts w:ascii="Times New Roman" w:hAnsi="Times New Roman" w:cs="Times New Roman"/>
              </w:rPr>
              <w:t xml:space="preserve">hair </w:t>
            </w:r>
          </w:p>
        </w:tc>
      </w:tr>
      <w:tr w:rsidR="00D20BF2" w:rsidRPr="009F518A" w:rsidTr="003C14B4">
        <w:tc>
          <w:tcPr>
            <w:tcW w:w="1419" w:type="dxa"/>
            <w:shd w:val="clear" w:color="auto" w:fill="FFFFFF"/>
          </w:tcPr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11:4</w:t>
            </w:r>
            <w:r w:rsidR="00747656">
              <w:rPr>
                <w:rFonts w:ascii="Times New Roman" w:hAnsi="Times New Roman" w:cs="Times New Roman"/>
              </w:rPr>
              <w:t>5-12</w:t>
            </w:r>
            <w:r w:rsidR="00D20BF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0</w:t>
            </w:r>
            <w:r w:rsidR="0074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0" w:type="dxa"/>
            <w:shd w:val="clear" w:color="auto" w:fill="FFFFFF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Summary and </w:t>
            </w:r>
            <w:r w:rsidRPr="009F518A">
              <w:rPr>
                <w:rFonts w:ascii="Times New Roman" w:hAnsi="Times New Roman" w:cs="Times New Roman"/>
              </w:rPr>
              <w:t>Closing remarks</w:t>
            </w:r>
          </w:p>
        </w:tc>
        <w:tc>
          <w:tcPr>
            <w:tcW w:w="5060" w:type="dxa"/>
            <w:shd w:val="clear" w:color="auto" w:fill="FFFFFF"/>
          </w:tcPr>
          <w:p w:rsidR="00D20BF2" w:rsidRPr="009F518A" w:rsidRDefault="00CE375A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Chair </w:t>
            </w:r>
          </w:p>
        </w:tc>
      </w:tr>
      <w:tr w:rsidR="00D20BF2" w:rsidRPr="009F518A" w:rsidTr="00C15AD2">
        <w:tc>
          <w:tcPr>
            <w:tcW w:w="1419" w:type="dxa"/>
            <w:shd w:val="clear" w:color="auto" w:fill="FFFFFF" w:themeFill="background1"/>
          </w:tcPr>
          <w:p w:rsidR="00D20BF2" w:rsidRPr="009F518A" w:rsidRDefault="008118F1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12:00-13</w:t>
            </w:r>
            <w:r w:rsidR="00D20BF2" w:rsidRPr="009F518A">
              <w:rPr>
                <w:rFonts w:ascii="Times New Roman" w:hAnsi="Times New Roman" w:cs="Times New Roman"/>
              </w:rPr>
              <w:t>:30</w:t>
            </w:r>
          </w:p>
        </w:tc>
        <w:tc>
          <w:tcPr>
            <w:tcW w:w="4110" w:type="dxa"/>
            <w:shd w:val="clear" w:color="auto" w:fill="FFFFFF" w:themeFill="background1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Lunch at  Tam Nak Lao Restaurant</w:t>
            </w:r>
          </w:p>
        </w:tc>
        <w:tc>
          <w:tcPr>
            <w:tcW w:w="5060" w:type="dxa"/>
            <w:shd w:val="clear" w:color="auto" w:fill="FFFFFF" w:themeFill="background1"/>
          </w:tcPr>
          <w:p w:rsidR="00D20BF2" w:rsidRPr="009F518A" w:rsidRDefault="00D20BF2" w:rsidP="003C14B4">
            <w:pPr>
              <w:rPr>
                <w:rFonts w:ascii="Times New Roman" w:hAnsi="Times New Roman" w:cs="Times New Roman"/>
              </w:rPr>
            </w:pPr>
            <w:r w:rsidRPr="009F518A">
              <w:rPr>
                <w:rFonts w:ascii="Times New Roman" w:hAnsi="Times New Roman" w:cs="Times New Roman"/>
              </w:rPr>
              <w:t>All</w:t>
            </w:r>
            <w:r>
              <w:rPr>
                <w:rFonts w:ascii="Times New Roman" w:hAnsi="Times New Roman" w:cs="Times New Roman"/>
              </w:rPr>
              <w:t xml:space="preserve"> Participants</w:t>
            </w:r>
          </w:p>
        </w:tc>
      </w:tr>
    </w:tbl>
    <w:p w:rsidR="00F9381C" w:rsidRDefault="00F9381C" w:rsidP="00F9381C">
      <w:pPr>
        <w:rPr>
          <w:rFonts w:ascii="Times New Roman" w:hAnsi="Times New Roman" w:cs="Times New Roman"/>
        </w:rPr>
      </w:pPr>
    </w:p>
    <w:p w:rsidR="00C15AD2" w:rsidRDefault="00C15AD2" w:rsidP="00F9381C">
      <w:pPr>
        <w:rPr>
          <w:rFonts w:ascii="Times New Roman" w:hAnsi="Times New Roman" w:cs="Times New Roman"/>
        </w:rPr>
      </w:pPr>
    </w:p>
    <w:p w:rsidR="00C15AD2" w:rsidRDefault="00C15AD2" w:rsidP="00F9381C">
      <w:pPr>
        <w:rPr>
          <w:rFonts w:ascii="Times New Roman" w:hAnsi="Times New Roman" w:cs="Times New Roman"/>
        </w:rPr>
      </w:pPr>
    </w:p>
    <w:p w:rsidR="00C15AD2" w:rsidRDefault="00C15AD2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CF7B5F" w:rsidRDefault="00CF7B5F" w:rsidP="00F9381C">
      <w:pPr>
        <w:rPr>
          <w:rFonts w:ascii="Times New Roman" w:hAnsi="Times New Roman" w:cs="Times New Roman"/>
        </w:rPr>
      </w:pPr>
    </w:p>
    <w:p w:rsidR="0059327D" w:rsidRPr="008A6A0D" w:rsidRDefault="0059327D" w:rsidP="00F9381C">
      <w:pPr>
        <w:rPr>
          <w:rFonts w:ascii="Times New Roman" w:hAnsi="Times New Roman" w:cs="DokChampa"/>
          <w:sz w:val="24"/>
          <w:szCs w:val="24"/>
          <w:lang w:bidi="lo-LA"/>
        </w:rPr>
      </w:pPr>
    </w:p>
    <w:p w:rsidR="00F9381C" w:rsidRPr="00AE1E64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1E64">
        <w:rPr>
          <w:rFonts w:ascii="Times New Roman" w:hAnsi="Times New Roman" w:cs="Times New Roman"/>
          <w:b/>
          <w:bCs/>
          <w:sz w:val="24"/>
          <w:szCs w:val="24"/>
        </w:rPr>
        <w:lastRenderedPageBreak/>
        <w:t>List of invited Participants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Director General </w:t>
      </w:r>
      <w:r w:rsidRPr="00AE1E64">
        <w:rPr>
          <w:rFonts w:ascii="Times New Roman" w:hAnsi="Times New Roman" w:cs="Times New Roman"/>
          <w:sz w:val="24"/>
          <w:szCs w:val="24"/>
        </w:rPr>
        <w:t>Department of Planning and Cooperation</w:t>
      </w:r>
      <w:r>
        <w:rPr>
          <w:rFonts w:ascii="Times New Roman" w:hAnsi="Times New Roman" w:cs="Times New Roman"/>
          <w:sz w:val="24"/>
          <w:szCs w:val="24"/>
        </w:rPr>
        <w:t xml:space="preserve"> of MPWT (Chair)</w:t>
      </w:r>
      <w:r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 xml:space="preserve">Representative of </w:t>
      </w:r>
      <w:r w:rsidR="0075189E">
        <w:rPr>
          <w:rFonts w:ascii="Times New Roman" w:hAnsi="Times New Roman" w:cs="Times New Roman"/>
          <w:sz w:val="24"/>
          <w:szCs w:val="24"/>
        </w:rPr>
        <w:t xml:space="preserve">Embassy of Japan      </w:t>
      </w:r>
      <w:r w:rsidR="006E1D85">
        <w:rPr>
          <w:rFonts w:ascii="Times New Roman" w:hAnsi="Times New Roman" w:cs="Times New Roman"/>
          <w:sz w:val="24"/>
          <w:szCs w:val="24"/>
        </w:rPr>
        <w:tab/>
      </w:r>
      <w:r w:rsidR="006E1D85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="0075189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E1E64">
        <w:rPr>
          <w:rFonts w:ascii="Times New Roman" w:hAnsi="Times New Roman" w:cs="Times New Roman"/>
          <w:sz w:val="24"/>
          <w:szCs w:val="24"/>
        </w:rPr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ADB Co</w:t>
      </w:r>
      <w:r>
        <w:rPr>
          <w:rFonts w:ascii="Times New Roman" w:hAnsi="Times New Roman" w:cs="Times New Roman"/>
          <w:sz w:val="24"/>
          <w:szCs w:val="24"/>
        </w:rPr>
        <w:t>untry Director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5189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E1E64">
        <w:rPr>
          <w:rFonts w:ascii="Times New Roman" w:hAnsi="Times New Roman" w:cs="Times New Roman"/>
          <w:sz w:val="24"/>
          <w:szCs w:val="24"/>
        </w:rPr>
        <w:t>1</w:t>
      </w:r>
    </w:p>
    <w:p w:rsidR="00F9381C" w:rsidRPr="007309A3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 xml:space="preserve">Representative World Bank </w:t>
      </w:r>
      <w:r>
        <w:rPr>
          <w:rFonts w:ascii="Times New Roman" w:hAnsi="Times New Roman" w:cs="Times New Roman"/>
          <w:sz w:val="24"/>
          <w:szCs w:val="24"/>
        </w:rPr>
        <w:t>Country Manager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5189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309A3">
        <w:rPr>
          <w:rFonts w:ascii="Times New Roman" w:hAnsi="Times New Roman" w:cs="Times New Roman"/>
          <w:sz w:val="24"/>
          <w:szCs w:val="24"/>
        </w:rPr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 xml:space="preserve">Representative </w:t>
      </w:r>
      <w:r>
        <w:rPr>
          <w:rFonts w:ascii="Times New Roman" w:hAnsi="Times New Roman" w:cs="Times New Roman"/>
          <w:sz w:val="24"/>
          <w:szCs w:val="24"/>
        </w:rPr>
        <w:t>of Cabinet Office of MPWT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Department of Planning and Cooperation</w:t>
      </w:r>
      <w:r w:rsidR="006E1D85">
        <w:rPr>
          <w:rFonts w:ascii="Times New Roman" w:hAnsi="Times New Roman" w:cs="Times New Roman"/>
          <w:sz w:val="24"/>
          <w:szCs w:val="24"/>
        </w:rPr>
        <w:t xml:space="preserve"> (DPC)</w:t>
      </w:r>
      <w:r w:rsidR="006E1D85">
        <w:rPr>
          <w:rFonts w:ascii="Times New Roman" w:hAnsi="Times New Roman" w:cs="Times New Roman"/>
          <w:sz w:val="24"/>
          <w:szCs w:val="24"/>
        </w:rPr>
        <w:tab/>
        <w:t xml:space="preserve">                        4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</w:t>
      </w:r>
      <w:r>
        <w:rPr>
          <w:rFonts w:ascii="Times New Roman" w:hAnsi="Times New Roman" w:cs="Times New Roman"/>
          <w:sz w:val="24"/>
          <w:szCs w:val="24"/>
        </w:rPr>
        <w:t>artment of Personnel (DOP)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Department of Civil Aviation (DCA)</w:t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</w:t>
      </w:r>
      <w:r>
        <w:rPr>
          <w:rFonts w:ascii="Times New Roman" w:hAnsi="Times New Roman" w:cs="Times New Roman"/>
          <w:sz w:val="24"/>
          <w:szCs w:val="24"/>
        </w:rPr>
        <w:t xml:space="preserve"> Department of Roads (DOR)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</w:t>
      </w:r>
      <w:r>
        <w:rPr>
          <w:rFonts w:ascii="Times New Roman" w:hAnsi="Times New Roman" w:cs="Times New Roman"/>
          <w:sz w:val="24"/>
          <w:szCs w:val="24"/>
        </w:rPr>
        <w:t>partment of Transport(DOT)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Department of Hous</w:t>
      </w:r>
      <w:r>
        <w:rPr>
          <w:rFonts w:ascii="Times New Roman" w:hAnsi="Times New Roman" w:cs="Times New Roman"/>
          <w:sz w:val="24"/>
          <w:szCs w:val="24"/>
        </w:rPr>
        <w:t>ing and Urban Planning (DHUP)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Department of Waterways (DOW)</w:t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Department of Rai</w:t>
      </w:r>
      <w:r>
        <w:rPr>
          <w:rFonts w:ascii="Times New Roman" w:hAnsi="Times New Roman" w:cs="Times New Roman"/>
          <w:sz w:val="24"/>
          <w:szCs w:val="24"/>
        </w:rPr>
        <w:t>lways (DRW)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</w:t>
      </w:r>
      <w:r>
        <w:rPr>
          <w:rFonts w:ascii="Times New Roman" w:hAnsi="Times New Roman" w:cs="Times New Roman"/>
          <w:sz w:val="24"/>
          <w:szCs w:val="24"/>
        </w:rPr>
        <w:t>tment of Water Supply (DWS)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Depar</w:t>
      </w:r>
      <w:r>
        <w:rPr>
          <w:rFonts w:ascii="Times New Roman" w:hAnsi="Times New Roman" w:cs="Times New Roman"/>
          <w:sz w:val="24"/>
          <w:szCs w:val="24"/>
        </w:rPr>
        <w:t>tment of Legal Affairs (DLA)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 xml:space="preserve">Representative of </w:t>
      </w:r>
      <w:r>
        <w:rPr>
          <w:rFonts w:ascii="Times New Roman" w:hAnsi="Times New Roman" w:cs="Times New Roman"/>
          <w:sz w:val="24"/>
          <w:szCs w:val="24"/>
        </w:rPr>
        <w:t>Department of Finance(DOF)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Public Works and Transport Resear</w:t>
      </w:r>
      <w:r w:rsidR="006B143A">
        <w:rPr>
          <w:rFonts w:ascii="Times New Roman" w:hAnsi="Times New Roman" w:cs="Times New Roman"/>
          <w:sz w:val="24"/>
          <w:szCs w:val="24"/>
        </w:rPr>
        <w:t>ch Institute (PTRI)</w:t>
      </w:r>
      <w:r w:rsidR="006B143A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6B143A">
        <w:rPr>
          <w:rFonts w:ascii="Times New Roman" w:hAnsi="Times New Roman" w:cs="DokChampa" w:hint="cs"/>
          <w:sz w:val="24"/>
          <w:szCs w:val="24"/>
          <w:cs/>
          <w:lang w:bidi="lo-LA"/>
        </w:rPr>
        <w:t xml:space="preserve">   </w:t>
      </w:r>
      <w:r w:rsidR="006B143A" w:rsidRPr="006B143A">
        <w:rPr>
          <w:rFonts w:ascii="Times New Roman" w:hAnsi="Times New Roman" w:cs="Times New Roman"/>
          <w:sz w:val="24"/>
          <w:szCs w:val="24"/>
          <w:cs/>
          <w:lang w:bidi="lo-LA"/>
        </w:rPr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Public Works and Transport Training In</w:t>
      </w:r>
      <w:r>
        <w:rPr>
          <w:rFonts w:ascii="Times New Roman" w:hAnsi="Times New Roman" w:cs="Times New Roman"/>
          <w:sz w:val="24"/>
          <w:szCs w:val="24"/>
        </w:rPr>
        <w:t xml:space="preserve">stitute (PTTI)                </w:t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 xml:space="preserve">Representative of Lao-China Railways Project                                                        </w:t>
      </w:r>
      <w:r w:rsidRPr="00AE1E64">
        <w:rPr>
          <w:rFonts w:ascii="Times New Roman" w:hAnsi="Times New Roman" w:cs="Times New Roman"/>
          <w:sz w:val="24"/>
          <w:szCs w:val="24"/>
        </w:rPr>
        <w:tab/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</w:rPr>
        <w:t>Representative of MPI (DIC)</w:t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</w:r>
      <w:r w:rsidRPr="00AE1E64">
        <w:rPr>
          <w:rFonts w:ascii="Times New Roman" w:hAnsi="Times New Roman" w:cs="Times New Roman"/>
          <w:sz w:val="24"/>
          <w:szCs w:val="24"/>
        </w:rPr>
        <w:tab/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of JICA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of KOICA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:rsidR="00F9381C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of KfW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:rsidR="006E1D85" w:rsidRPr="008A6A0D" w:rsidRDefault="006E1D85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of NEDA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:rsidR="008A6A0D" w:rsidRDefault="008A6A0D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of</w:t>
      </w:r>
      <w:r>
        <w:rPr>
          <w:rFonts w:ascii="Times New Roman" w:hAnsi="Times New Roman" w:cs="DokChampa" w:hint="cs"/>
          <w:sz w:val="24"/>
          <w:szCs w:val="24"/>
          <w:cs/>
          <w:lang w:bidi="lo-LA"/>
        </w:rPr>
        <w:t xml:space="preserve"> </w:t>
      </w:r>
      <w:r w:rsidRPr="008A6A0D">
        <w:rPr>
          <w:rFonts w:ascii="Times New Roman" w:hAnsi="Times New Roman" w:cs="Times New Roman"/>
          <w:sz w:val="24"/>
          <w:szCs w:val="24"/>
          <w:lang w:bidi="lo-LA"/>
        </w:rPr>
        <w:t xml:space="preserve">China </w:t>
      </w:r>
      <w:r>
        <w:rPr>
          <w:rFonts w:ascii="Times New Roman" w:hAnsi="Times New Roman" w:cs="Times New Roman"/>
          <w:sz w:val="24"/>
          <w:szCs w:val="24"/>
          <w:lang w:bidi="lo-LA"/>
        </w:rPr>
        <w:t>Embassy</w:t>
      </w:r>
      <w:r w:rsidRPr="008A6A0D">
        <w:rPr>
          <w:rFonts w:ascii="Times New Roman" w:hAnsi="Times New Roman" w:cs="Times New Roman"/>
          <w:sz w:val="24"/>
          <w:szCs w:val="24"/>
          <w:lang w:bidi="lo-LA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  <w:lang w:bidi="lo-LA"/>
        </w:rPr>
        <w:t xml:space="preserve">                  </w:t>
      </w:r>
      <w:r w:rsidRPr="008A6A0D">
        <w:rPr>
          <w:rFonts w:ascii="Times New Roman" w:hAnsi="Times New Roman" w:cs="Times New Roman"/>
          <w:sz w:val="24"/>
          <w:szCs w:val="24"/>
          <w:lang w:bidi="lo-L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lo-LA"/>
        </w:rPr>
        <w:t xml:space="preserve">          </w:t>
      </w:r>
      <w:r w:rsidRPr="008A6A0D">
        <w:rPr>
          <w:rFonts w:ascii="Times New Roman" w:hAnsi="Times New Roman" w:cs="Times New Roman"/>
          <w:sz w:val="24"/>
          <w:szCs w:val="24"/>
          <w:lang w:bidi="lo-LA"/>
        </w:rPr>
        <w:t>1</w:t>
      </w:r>
    </w:p>
    <w:p w:rsidR="008A6A0D" w:rsidRPr="00AE1E64" w:rsidRDefault="008A6A0D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Representative of Vietnam </w:t>
      </w:r>
      <w:r>
        <w:rPr>
          <w:rFonts w:ascii="Times New Roman" w:hAnsi="Times New Roman" w:cs="Times New Roman"/>
          <w:sz w:val="24"/>
          <w:szCs w:val="24"/>
          <w:lang w:bidi="lo-LA"/>
        </w:rPr>
        <w:t>Embassy                                                                          1</w:t>
      </w:r>
    </w:p>
    <w:p w:rsidR="00F9381C" w:rsidRPr="00AE1E64" w:rsidRDefault="00F9381C" w:rsidP="00F9381C">
      <w:pPr>
        <w:numPr>
          <w:ilvl w:val="0"/>
          <w:numId w:val="3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1E64">
        <w:rPr>
          <w:rFonts w:ascii="Times New Roman" w:hAnsi="Times New Roman" w:cs="Times New Roman"/>
          <w:sz w:val="24"/>
          <w:szCs w:val="24"/>
          <w:lang w:bidi="lo-LA"/>
        </w:rPr>
        <w:t>ISWG Secretariat</w:t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</w:r>
      <w:r w:rsidRPr="00AE1E64">
        <w:rPr>
          <w:rFonts w:ascii="Times New Roman" w:hAnsi="Times New Roman" w:cs="Times New Roman"/>
          <w:sz w:val="24"/>
          <w:szCs w:val="24"/>
          <w:lang w:bidi="lo-LA"/>
        </w:rPr>
        <w:tab/>
        <w:t>5</w:t>
      </w:r>
    </w:p>
    <w:p w:rsidR="00F9381C" w:rsidRPr="00AE1E64" w:rsidRDefault="00F9381C" w:rsidP="00F9381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9381C" w:rsidRPr="00AE1E64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E1E6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8A6A0D">
        <w:rPr>
          <w:rFonts w:ascii="Times New Roman" w:hAnsi="Times New Roman" w:cs="Times New Roman"/>
          <w:b/>
          <w:bCs/>
          <w:sz w:val="24"/>
          <w:szCs w:val="24"/>
          <w:u w:val="single"/>
        </w:rPr>
        <w:t>Total: 47</w:t>
      </w:r>
    </w:p>
    <w:p w:rsidR="00F9381C" w:rsidRPr="00AE1E64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9381C" w:rsidRPr="00AE1E64" w:rsidRDefault="00F9381C" w:rsidP="00F93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1E64">
        <w:rPr>
          <w:rFonts w:ascii="Times New Roman" w:hAnsi="Times New Roman" w:cs="Times New Roman"/>
          <w:b/>
          <w:bCs/>
          <w:sz w:val="24"/>
          <w:szCs w:val="24"/>
        </w:rPr>
        <w:t>---===000===---</w:t>
      </w:r>
    </w:p>
    <w:p w:rsidR="000D5993" w:rsidRPr="007077E9" w:rsidRDefault="000D5993" w:rsidP="007077E9">
      <w:pPr>
        <w:spacing w:line="240" w:lineRule="auto"/>
        <w:rPr>
          <w:rFonts w:ascii="Saysettha OT" w:hAnsi="Saysettha OT" w:cs="Saysettha OT"/>
          <w:b/>
          <w:bCs/>
          <w:sz w:val="24"/>
          <w:szCs w:val="24"/>
          <w:lang w:val="pt-BR"/>
        </w:rPr>
      </w:pPr>
    </w:p>
    <w:p w:rsidR="007077E9" w:rsidRPr="007077E9" w:rsidRDefault="007077E9" w:rsidP="007077E9">
      <w:pPr>
        <w:spacing w:line="240" w:lineRule="auto"/>
        <w:rPr>
          <w:rFonts w:ascii="Saysettha OT" w:hAnsi="Saysettha OT" w:cs="Saysettha OT"/>
          <w:b/>
          <w:bCs/>
          <w:sz w:val="24"/>
          <w:szCs w:val="24"/>
          <w:lang w:val="pt-BR"/>
        </w:rPr>
      </w:pPr>
    </w:p>
    <w:p w:rsidR="007077E9" w:rsidRPr="007077E9" w:rsidRDefault="007077E9">
      <w:pPr>
        <w:spacing w:line="240" w:lineRule="auto"/>
        <w:rPr>
          <w:rFonts w:ascii="Saysettha OT" w:hAnsi="Saysettha OT" w:cs="Saysettha OT"/>
          <w:b/>
          <w:bCs/>
          <w:sz w:val="24"/>
          <w:szCs w:val="24"/>
          <w:lang w:val="pt-BR"/>
        </w:rPr>
      </w:pPr>
    </w:p>
    <w:sectPr w:rsidR="007077E9" w:rsidRPr="007077E9" w:rsidSect="00840190">
      <w:footerReference w:type="default" r:id="rId8"/>
      <w:pgSz w:w="11907" w:h="16839" w:code="9"/>
      <w:pgMar w:top="992" w:right="1134" w:bottom="568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B75" w:rsidRDefault="00113B75" w:rsidP="00524E50">
      <w:pPr>
        <w:spacing w:after="0" w:line="240" w:lineRule="auto"/>
      </w:pPr>
      <w:r>
        <w:separator/>
      </w:r>
    </w:p>
  </w:endnote>
  <w:endnote w:type="continuationSeparator" w:id="0">
    <w:p w:rsidR="00113B75" w:rsidRDefault="00113B75" w:rsidP="00524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ysettha OT">
    <w:panose1 w:val="020B0504020207020204"/>
    <w:charset w:val="00"/>
    <w:family w:val="swiss"/>
    <w:pitch w:val="variable"/>
    <w:sig w:usb0="830000AF" w:usb1="1000200A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BDD" w:rsidRPr="00285323" w:rsidRDefault="00B55BDD" w:rsidP="00963B17">
    <w:pPr>
      <w:pStyle w:val="Footer"/>
      <w:spacing w:after="0" w:line="240" w:lineRule="auto"/>
      <w:jc w:val="center"/>
      <w:rPr>
        <w:rFonts w:ascii="Saysettha OT" w:hAnsi="Saysettha OT" w:cs="Saysettha OT"/>
        <w:sz w:val="20"/>
        <w:szCs w:val="20"/>
        <w:lang w:eastAsia="ja-JP" w:bidi="lo-L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B75" w:rsidRDefault="00113B75" w:rsidP="00524E50">
      <w:pPr>
        <w:spacing w:after="0" w:line="240" w:lineRule="auto"/>
      </w:pPr>
      <w:r>
        <w:separator/>
      </w:r>
    </w:p>
  </w:footnote>
  <w:footnote w:type="continuationSeparator" w:id="0">
    <w:p w:rsidR="00113B75" w:rsidRDefault="00113B75" w:rsidP="00524E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72019"/>
    <w:multiLevelType w:val="hybridMultilevel"/>
    <w:tmpl w:val="0B6E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E2D6B"/>
    <w:multiLevelType w:val="hybridMultilevel"/>
    <w:tmpl w:val="9A809C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40C3E"/>
    <w:multiLevelType w:val="hybridMultilevel"/>
    <w:tmpl w:val="8E7E1DBC"/>
    <w:lvl w:ilvl="0" w:tplc="242AEBEE">
      <w:numFmt w:val="bullet"/>
      <w:lvlText w:val="-"/>
      <w:lvlJc w:val="left"/>
      <w:pPr>
        <w:ind w:left="360" w:hanging="360"/>
      </w:pPr>
      <w:rPr>
        <w:rFonts w:ascii="Saysettha OT" w:eastAsiaTheme="minorEastAsia" w:hAnsi="Saysettha OT" w:cs="Saysettha O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F70295"/>
    <w:multiLevelType w:val="multilevel"/>
    <w:tmpl w:val="7A4C3A7A"/>
    <w:lvl w:ilvl="0">
      <w:start w:val="1"/>
      <w:numFmt w:val="decimal"/>
      <w:lvlText w:val="3.%1."/>
      <w:lvlJc w:val="left"/>
      <w:pPr>
        <w:ind w:left="1350" w:hanging="72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135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71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71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07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43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43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790" w:hanging="2160"/>
      </w:pPr>
      <w:rPr>
        <w:rFonts w:hint="default"/>
        <w:b w:val="0"/>
      </w:rPr>
    </w:lvl>
  </w:abstractNum>
  <w:abstractNum w:abstractNumId="4" w15:restartNumberingAfterBreak="0">
    <w:nsid w:val="15B04627"/>
    <w:multiLevelType w:val="multilevel"/>
    <w:tmpl w:val="CAA24902"/>
    <w:lvl w:ilvl="0">
      <w:start w:val="1"/>
      <w:numFmt w:val="upperRoman"/>
      <w:lvlText w:val="%1."/>
      <w:lvlJc w:val="left"/>
      <w:pPr>
        <w:ind w:left="720" w:hanging="720"/>
      </w:pPr>
      <w:rPr>
        <w:rFonts w:eastAsiaTheme="minorEastAsia"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4."/>
      <w:lvlJc w:val="left"/>
      <w:pPr>
        <w:ind w:left="4320" w:hanging="1080"/>
      </w:pPr>
      <w:rPr>
        <w:rFonts w:ascii="Saysettha OT" w:eastAsiaTheme="minorEastAsia" w:hAnsi="Saysettha OT" w:cs="Saysettha OT"/>
        <w:b/>
        <w:bCs/>
      </w:rPr>
    </w:lvl>
    <w:lvl w:ilvl="4">
      <w:start w:val="1"/>
      <w:numFmt w:val="decimal"/>
      <w:isLgl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5" w15:restartNumberingAfterBreak="0">
    <w:nsid w:val="1805329F"/>
    <w:multiLevelType w:val="hybridMultilevel"/>
    <w:tmpl w:val="7B82B882"/>
    <w:lvl w:ilvl="0" w:tplc="F6A6EEB8">
      <w:start w:val="1"/>
      <w:numFmt w:val="decimal"/>
      <w:lvlText w:val="%1."/>
      <w:lvlJc w:val="left"/>
      <w:pPr>
        <w:ind w:left="87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6" w15:restartNumberingAfterBreak="0">
    <w:nsid w:val="222402B7"/>
    <w:multiLevelType w:val="hybridMultilevel"/>
    <w:tmpl w:val="9E800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E3714">
      <w:start w:val="1"/>
      <w:numFmt w:val="bullet"/>
      <w:lvlText w:val="−"/>
      <w:lvlJc w:val="left"/>
      <w:pPr>
        <w:ind w:left="2880" w:hanging="360"/>
      </w:pPr>
      <w:rPr>
        <w:rFonts w:ascii="Arial" w:hAnsi="Aria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81BC7"/>
    <w:multiLevelType w:val="hybridMultilevel"/>
    <w:tmpl w:val="98B625D2"/>
    <w:lvl w:ilvl="0" w:tplc="988A8892">
      <w:numFmt w:val="bullet"/>
      <w:lvlText w:val="-"/>
      <w:lvlJc w:val="left"/>
      <w:pPr>
        <w:ind w:left="360" w:hanging="360"/>
      </w:pPr>
      <w:rPr>
        <w:rFonts w:ascii="Saysettha OT" w:eastAsia="Calibri" w:hAnsi="Saysettha OT" w:cs="Saysettha O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F0507D"/>
    <w:multiLevelType w:val="hybridMultilevel"/>
    <w:tmpl w:val="350A4EF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8F575BF"/>
    <w:multiLevelType w:val="hybridMultilevel"/>
    <w:tmpl w:val="45CE4CBA"/>
    <w:lvl w:ilvl="0" w:tplc="D130C4CC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A0949EA"/>
    <w:multiLevelType w:val="hybridMultilevel"/>
    <w:tmpl w:val="A0FED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9660CB"/>
    <w:multiLevelType w:val="hybridMultilevel"/>
    <w:tmpl w:val="49D2593C"/>
    <w:lvl w:ilvl="0" w:tplc="DC2039B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DC2039BC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C931C6"/>
    <w:multiLevelType w:val="hybridMultilevel"/>
    <w:tmpl w:val="741A9BBE"/>
    <w:lvl w:ilvl="0" w:tplc="FCAE3714">
      <w:start w:val="1"/>
      <w:numFmt w:val="bullet"/>
      <w:lvlText w:val="−"/>
      <w:lvlJc w:val="left"/>
      <w:pPr>
        <w:ind w:left="27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3" w15:restartNumberingAfterBreak="0">
    <w:nsid w:val="31182E6B"/>
    <w:multiLevelType w:val="hybridMultilevel"/>
    <w:tmpl w:val="6A14E164"/>
    <w:lvl w:ilvl="0" w:tplc="3C2278B6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4" w15:restartNumberingAfterBreak="0">
    <w:nsid w:val="35B93317"/>
    <w:multiLevelType w:val="hybridMultilevel"/>
    <w:tmpl w:val="CE84337C"/>
    <w:lvl w:ilvl="0" w:tplc="04090013">
      <w:start w:val="1"/>
      <w:numFmt w:val="upperRoman"/>
      <w:lvlText w:val="%1."/>
      <w:lvlJc w:val="righ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7962C67"/>
    <w:multiLevelType w:val="hybridMultilevel"/>
    <w:tmpl w:val="0930BA20"/>
    <w:lvl w:ilvl="0" w:tplc="075E07A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bidi="lo-L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AB723C"/>
    <w:multiLevelType w:val="multilevel"/>
    <w:tmpl w:val="107229F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3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7" w15:restartNumberingAfterBreak="0">
    <w:nsid w:val="3CB40008"/>
    <w:multiLevelType w:val="multilevel"/>
    <w:tmpl w:val="D588650A"/>
    <w:lvl w:ilvl="0">
      <w:start w:val="1"/>
      <w:numFmt w:val="upperRoman"/>
      <w:lvlText w:val="%1."/>
      <w:lvlJc w:val="left"/>
      <w:pPr>
        <w:ind w:left="1350" w:hanging="72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135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71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71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07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43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43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790" w:hanging="2160"/>
      </w:pPr>
      <w:rPr>
        <w:rFonts w:hint="default"/>
        <w:b w:val="0"/>
      </w:rPr>
    </w:lvl>
  </w:abstractNum>
  <w:abstractNum w:abstractNumId="18" w15:restartNumberingAfterBreak="0">
    <w:nsid w:val="3E57628C"/>
    <w:multiLevelType w:val="hybridMultilevel"/>
    <w:tmpl w:val="A3F2F72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0A5324D"/>
    <w:multiLevelType w:val="hybridMultilevel"/>
    <w:tmpl w:val="FFCCD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C2BC5"/>
    <w:multiLevelType w:val="hybridMultilevel"/>
    <w:tmpl w:val="D35888F4"/>
    <w:lvl w:ilvl="0" w:tplc="077C97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4F11AB8"/>
    <w:multiLevelType w:val="hybridMultilevel"/>
    <w:tmpl w:val="AF7CD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854ED4"/>
    <w:multiLevelType w:val="hybridMultilevel"/>
    <w:tmpl w:val="2D22BF58"/>
    <w:lvl w:ilvl="0" w:tplc="1188E25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8E5A44"/>
    <w:multiLevelType w:val="hybridMultilevel"/>
    <w:tmpl w:val="7B804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0C2FA4"/>
    <w:multiLevelType w:val="hybridMultilevel"/>
    <w:tmpl w:val="47EC9B0A"/>
    <w:lvl w:ilvl="0" w:tplc="382A05C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CA2340"/>
    <w:multiLevelType w:val="hybridMultilevel"/>
    <w:tmpl w:val="2A184F18"/>
    <w:lvl w:ilvl="0" w:tplc="988A8892">
      <w:numFmt w:val="bullet"/>
      <w:lvlText w:val="-"/>
      <w:lvlJc w:val="left"/>
      <w:pPr>
        <w:ind w:left="360" w:hanging="360"/>
      </w:pPr>
      <w:rPr>
        <w:rFonts w:ascii="Saysettha OT" w:eastAsia="Calibri" w:hAnsi="Saysettha OT" w:cs="Saysettha O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DD2568"/>
    <w:multiLevelType w:val="hybridMultilevel"/>
    <w:tmpl w:val="FBF0D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403649"/>
    <w:multiLevelType w:val="hybridMultilevel"/>
    <w:tmpl w:val="8D6AC6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3840CDC"/>
    <w:multiLevelType w:val="hybridMultilevel"/>
    <w:tmpl w:val="194E074C"/>
    <w:lvl w:ilvl="0" w:tplc="449457E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lang w:bidi="lo-LA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6533213A"/>
    <w:multiLevelType w:val="hybridMultilevel"/>
    <w:tmpl w:val="E06873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6A2C9B"/>
    <w:multiLevelType w:val="hybridMultilevel"/>
    <w:tmpl w:val="02328192"/>
    <w:lvl w:ilvl="0" w:tplc="0809000F">
      <w:start w:val="1"/>
      <w:numFmt w:val="decimal"/>
      <w:lvlText w:val="%1."/>
      <w:lvlJc w:val="left"/>
      <w:pPr>
        <w:ind w:left="793" w:hanging="360"/>
      </w:pPr>
    </w:lvl>
    <w:lvl w:ilvl="1" w:tplc="08090019" w:tentative="1">
      <w:start w:val="1"/>
      <w:numFmt w:val="lowerLetter"/>
      <w:lvlText w:val="%2."/>
      <w:lvlJc w:val="left"/>
      <w:pPr>
        <w:ind w:left="1513" w:hanging="360"/>
      </w:pPr>
    </w:lvl>
    <w:lvl w:ilvl="2" w:tplc="0809001B" w:tentative="1">
      <w:start w:val="1"/>
      <w:numFmt w:val="lowerRoman"/>
      <w:lvlText w:val="%3."/>
      <w:lvlJc w:val="right"/>
      <w:pPr>
        <w:ind w:left="2233" w:hanging="180"/>
      </w:pPr>
    </w:lvl>
    <w:lvl w:ilvl="3" w:tplc="0809000F" w:tentative="1">
      <w:start w:val="1"/>
      <w:numFmt w:val="decimal"/>
      <w:lvlText w:val="%4."/>
      <w:lvlJc w:val="left"/>
      <w:pPr>
        <w:ind w:left="2953" w:hanging="360"/>
      </w:pPr>
    </w:lvl>
    <w:lvl w:ilvl="4" w:tplc="08090019" w:tentative="1">
      <w:start w:val="1"/>
      <w:numFmt w:val="lowerLetter"/>
      <w:lvlText w:val="%5."/>
      <w:lvlJc w:val="left"/>
      <w:pPr>
        <w:ind w:left="3673" w:hanging="360"/>
      </w:pPr>
    </w:lvl>
    <w:lvl w:ilvl="5" w:tplc="0809001B" w:tentative="1">
      <w:start w:val="1"/>
      <w:numFmt w:val="lowerRoman"/>
      <w:lvlText w:val="%6."/>
      <w:lvlJc w:val="right"/>
      <w:pPr>
        <w:ind w:left="4393" w:hanging="180"/>
      </w:pPr>
    </w:lvl>
    <w:lvl w:ilvl="6" w:tplc="0809000F" w:tentative="1">
      <w:start w:val="1"/>
      <w:numFmt w:val="decimal"/>
      <w:lvlText w:val="%7."/>
      <w:lvlJc w:val="left"/>
      <w:pPr>
        <w:ind w:left="5113" w:hanging="360"/>
      </w:pPr>
    </w:lvl>
    <w:lvl w:ilvl="7" w:tplc="08090019" w:tentative="1">
      <w:start w:val="1"/>
      <w:numFmt w:val="lowerLetter"/>
      <w:lvlText w:val="%8."/>
      <w:lvlJc w:val="left"/>
      <w:pPr>
        <w:ind w:left="5833" w:hanging="360"/>
      </w:pPr>
    </w:lvl>
    <w:lvl w:ilvl="8" w:tplc="0809001B" w:tentative="1">
      <w:start w:val="1"/>
      <w:numFmt w:val="lowerRoman"/>
      <w:lvlText w:val="%9."/>
      <w:lvlJc w:val="right"/>
      <w:pPr>
        <w:ind w:left="6553" w:hanging="180"/>
      </w:pPr>
    </w:lvl>
  </w:abstractNum>
  <w:abstractNum w:abstractNumId="31" w15:restartNumberingAfterBreak="0">
    <w:nsid w:val="6B41609E"/>
    <w:multiLevelType w:val="hybridMultilevel"/>
    <w:tmpl w:val="1C08D4C2"/>
    <w:lvl w:ilvl="0" w:tplc="78D04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EAD2E73"/>
    <w:multiLevelType w:val="hybridMultilevel"/>
    <w:tmpl w:val="8BFE1C48"/>
    <w:lvl w:ilvl="0" w:tplc="63FE6F0C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3" w15:restartNumberingAfterBreak="0">
    <w:nsid w:val="71B90B69"/>
    <w:multiLevelType w:val="hybridMultilevel"/>
    <w:tmpl w:val="EED6331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2020D0B"/>
    <w:multiLevelType w:val="hybridMultilevel"/>
    <w:tmpl w:val="2B06E780"/>
    <w:lvl w:ilvl="0" w:tplc="DB643B84">
      <w:start w:val="1"/>
      <w:numFmt w:val="decimal"/>
      <w:lvlText w:val="2.%1."/>
      <w:lvlJc w:val="left"/>
      <w:pPr>
        <w:ind w:left="12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5" w15:restartNumberingAfterBreak="0">
    <w:nsid w:val="7400045E"/>
    <w:multiLevelType w:val="hybridMultilevel"/>
    <w:tmpl w:val="549415B0"/>
    <w:lvl w:ilvl="0" w:tplc="1188E25A">
      <w:start w:val="1"/>
      <w:numFmt w:val="decimal"/>
      <w:lvlText w:val="%1)"/>
      <w:lvlJc w:val="left"/>
      <w:pPr>
        <w:ind w:left="157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6" w15:restartNumberingAfterBreak="0">
    <w:nsid w:val="759E0715"/>
    <w:multiLevelType w:val="hybridMultilevel"/>
    <w:tmpl w:val="53FEC558"/>
    <w:lvl w:ilvl="0" w:tplc="DC2039BC">
      <w:start w:val="1"/>
      <w:numFmt w:val="decimal"/>
      <w:lvlText w:val="4.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4"/>
  </w:num>
  <w:num w:numId="3">
    <w:abstractNumId w:val="14"/>
  </w:num>
  <w:num w:numId="4">
    <w:abstractNumId w:val="25"/>
  </w:num>
  <w:num w:numId="5">
    <w:abstractNumId w:val="2"/>
  </w:num>
  <w:num w:numId="6">
    <w:abstractNumId w:val="31"/>
  </w:num>
  <w:num w:numId="7">
    <w:abstractNumId w:val="20"/>
  </w:num>
  <w:num w:numId="8">
    <w:abstractNumId w:val="4"/>
  </w:num>
  <w:num w:numId="9">
    <w:abstractNumId w:val="9"/>
  </w:num>
  <w:num w:numId="10">
    <w:abstractNumId w:val="13"/>
  </w:num>
  <w:num w:numId="11">
    <w:abstractNumId w:val="32"/>
  </w:num>
  <w:num w:numId="12">
    <w:abstractNumId w:val="18"/>
  </w:num>
  <w:num w:numId="13">
    <w:abstractNumId w:val="22"/>
  </w:num>
  <w:num w:numId="14">
    <w:abstractNumId w:val="35"/>
  </w:num>
  <w:num w:numId="15">
    <w:abstractNumId w:val="36"/>
  </w:num>
  <w:num w:numId="16">
    <w:abstractNumId w:val="27"/>
  </w:num>
  <w:num w:numId="17">
    <w:abstractNumId w:val="28"/>
  </w:num>
  <w:num w:numId="18">
    <w:abstractNumId w:val="17"/>
  </w:num>
  <w:num w:numId="19">
    <w:abstractNumId w:val="10"/>
  </w:num>
  <w:num w:numId="20">
    <w:abstractNumId w:val="21"/>
  </w:num>
  <w:num w:numId="21">
    <w:abstractNumId w:val="29"/>
  </w:num>
  <w:num w:numId="22">
    <w:abstractNumId w:val="15"/>
  </w:num>
  <w:num w:numId="23">
    <w:abstractNumId w:val="16"/>
  </w:num>
  <w:num w:numId="24">
    <w:abstractNumId w:val="0"/>
  </w:num>
  <w:num w:numId="25">
    <w:abstractNumId w:val="19"/>
  </w:num>
  <w:num w:numId="26">
    <w:abstractNumId w:val="23"/>
  </w:num>
  <w:num w:numId="27">
    <w:abstractNumId w:val="1"/>
  </w:num>
  <w:num w:numId="28">
    <w:abstractNumId w:val="8"/>
  </w:num>
  <w:num w:numId="29">
    <w:abstractNumId w:val="30"/>
  </w:num>
  <w:num w:numId="30">
    <w:abstractNumId w:val="6"/>
  </w:num>
  <w:num w:numId="31">
    <w:abstractNumId w:val="3"/>
  </w:num>
  <w:num w:numId="32">
    <w:abstractNumId w:val="34"/>
  </w:num>
  <w:num w:numId="33">
    <w:abstractNumId w:val="11"/>
  </w:num>
  <w:num w:numId="34">
    <w:abstractNumId w:val="12"/>
  </w:num>
  <w:num w:numId="35">
    <w:abstractNumId w:val="33"/>
  </w:num>
  <w:num w:numId="36">
    <w:abstractNumId w:val="5"/>
  </w:num>
  <w:num w:numId="37">
    <w:abstractNumId w:val="2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C1"/>
    <w:rsid w:val="00000E5C"/>
    <w:rsid w:val="00002C9D"/>
    <w:rsid w:val="00002FD0"/>
    <w:rsid w:val="00004DFB"/>
    <w:rsid w:val="000115AB"/>
    <w:rsid w:val="00012999"/>
    <w:rsid w:val="00013F75"/>
    <w:rsid w:val="0001460A"/>
    <w:rsid w:val="00015694"/>
    <w:rsid w:val="00021D36"/>
    <w:rsid w:val="00022702"/>
    <w:rsid w:val="00023801"/>
    <w:rsid w:val="00024D69"/>
    <w:rsid w:val="00024EF5"/>
    <w:rsid w:val="00026356"/>
    <w:rsid w:val="000263D3"/>
    <w:rsid w:val="00026B85"/>
    <w:rsid w:val="000327EF"/>
    <w:rsid w:val="00042B4E"/>
    <w:rsid w:val="00042DEA"/>
    <w:rsid w:val="00050C53"/>
    <w:rsid w:val="00051F56"/>
    <w:rsid w:val="000521EE"/>
    <w:rsid w:val="00057F48"/>
    <w:rsid w:val="0006172E"/>
    <w:rsid w:val="00061899"/>
    <w:rsid w:val="0006201A"/>
    <w:rsid w:val="00062074"/>
    <w:rsid w:val="00062FF2"/>
    <w:rsid w:val="00063202"/>
    <w:rsid w:val="00064C0D"/>
    <w:rsid w:val="00065657"/>
    <w:rsid w:val="00065ACE"/>
    <w:rsid w:val="00065B6B"/>
    <w:rsid w:val="00065EA3"/>
    <w:rsid w:val="00066C76"/>
    <w:rsid w:val="00070164"/>
    <w:rsid w:val="000705C9"/>
    <w:rsid w:val="000707CC"/>
    <w:rsid w:val="00071088"/>
    <w:rsid w:val="00072730"/>
    <w:rsid w:val="0007350D"/>
    <w:rsid w:val="00074FF0"/>
    <w:rsid w:val="000752A4"/>
    <w:rsid w:val="000763E4"/>
    <w:rsid w:val="00076C2F"/>
    <w:rsid w:val="00077758"/>
    <w:rsid w:val="00080C68"/>
    <w:rsid w:val="00082BF5"/>
    <w:rsid w:val="00090C1F"/>
    <w:rsid w:val="000915F2"/>
    <w:rsid w:val="00096538"/>
    <w:rsid w:val="000974E3"/>
    <w:rsid w:val="00097CF0"/>
    <w:rsid w:val="000A155A"/>
    <w:rsid w:val="000A2F6B"/>
    <w:rsid w:val="000A3099"/>
    <w:rsid w:val="000A34C4"/>
    <w:rsid w:val="000A6F2E"/>
    <w:rsid w:val="000B473E"/>
    <w:rsid w:val="000B6569"/>
    <w:rsid w:val="000B6C8F"/>
    <w:rsid w:val="000B7EEF"/>
    <w:rsid w:val="000C2113"/>
    <w:rsid w:val="000C3691"/>
    <w:rsid w:val="000C4BA0"/>
    <w:rsid w:val="000D119A"/>
    <w:rsid w:val="000D3C6F"/>
    <w:rsid w:val="000D5993"/>
    <w:rsid w:val="000E082C"/>
    <w:rsid w:val="000E3E0E"/>
    <w:rsid w:val="000E5081"/>
    <w:rsid w:val="000E7C82"/>
    <w:rsid w:val="000F1492"/>
    <w:rsid w:val="000F3BCD"/>
    <w:rsid w:val="000F3C5D"/>
    <w:rsid w:val="000F426B"/>
    <w:rsid w:val="001002EB"/>
    <w:rsid w:val="00100C04"/>
    <w:rsid w:val="001033B0"/>
    <w:rsid w:val="00111217"/>
    <w:rsid w:val="00112858"/>
    <w:rsid w:val="00113141"/>
    <w:rsid w:val="00113B75"/>
    <w:rsid w:val="00113C11"/>
    <w:rsid w:val="00114046"/>
    <w:rsid w:val="00114B09"/>
    <w:rsid w:val="00116F18"/>
    <w:rsid w:val="00117758"/>
    <w:rsid w:val="00122A73"/>
    <w:rsid w:val="00123348"/>
    <w:rsid w:val="00123407"/>
    <w:rsid w:val="00123502"/>
    <w:rsid w:val="00130258"/>
    <w:rsid w:val="00132096"/>
    <w:rsid w:val="0013236C"/>
    <w:rsid w:val="0013458C"/>
    <w:rsid w:val="001364EE"/>
    <w:rsid w:val="001374CA"/>
    <w:rsid w:val="0014064E"/>
    <w:rsid w:val="001430EA"/>
    <w:rsid w:val="00147D31"/>
    <w:rsid w:val="00151BF0"/>
    <w:rsid w:val="00153DA7"/>
    <w:rsid w:val="0015454A"/>
    <w:rsid w:val="001551D7"/>
    <w:rsid w:val="001569C9"/>
    <w:rsid w:val="0016021F"/>
    <w:rsid w:val="00160BCF"/>
    <w:rsid w:val="0016182B"/>
    <w:rsid w:val="00162012"/>
    <w:rsid w:val="00162BE3"/>
    <w:rsid w:val="00165BC3"/>
    <w:rsid w:val="001727F1"/>
    <w:rsid w:val="00177ED5"/>
    <w:rsid w:val="00180E75"/>
    <w:rsid w:val="0018533D"/>
    <w:rsid w:val="001862BF"/>
    <w:rsid w:val="0018709F"/>
    <w:rsid w:val="0018748A"/>
    <w:rsid w:val="001922DD"/>
    <w:rsid w:val="001925D0"/>
    <w:rsid w:val="00194C79"/>
    <w:rsid w:val="001A0264"/>
    <w:rsid w:val="001A49E8"/>
    <w:rsid w:val="001A5D93"/>
    <w:rsid w:val="001A76E0"/>
    <w:rsid w:val="001A7B97"/>
    <w:rsid w:val="001B19EF"/>
    <w:rsid w:val="001B3930"/>
    <w:rsid w:val="001B505C"/>
    <w:rsid w:val="001C0C93"/>
    <w:rsid w:val="001C0D9F"/>
    <w:rsid w:val="001C149E"/>
    <w:rsid w:val="001C308F"/>
    <w:rsid w:val="001C3919"/>
    <w:rsid w:val="001C40F4"/>
    <w:rsid w:val="001C6455"/>
    <w:rsid w:val="001C6B30"/>
    <w:rsid w:val="001D0609"/>
    <w:rsid w:val="001D1E0D"/>
    <w:rsid w:val="001D5D50"/>
    <w:rsid w:val="001D64BC"/>
    <w:rsid w:val="001D7E3E"/>
    <w:rsid w:val="001E0482"/>
    <w:rsid w:val="001E0B70"/>
    <w:rsid w:val="001E1202"/>
    <w:rsid w:val="001E15CF"/>
    <w:rsid w:val="001E1748"/>
    <w:rsid w:val="001E2495"/>
    <w:rsid w:val="001E281E"/>
    <w:rsid w:val="001E2860"/>
    <w:rsid w:val="001E51D5"/>
    <w:rsid w:val="001E55B1"/>
    <w:rsid w:val="001F0034"/>
    <w:rsid w:val="001F0095"/>
    <w:rsid w:val="001F1021"/>
    <w:rsid w:val="001F36A7"/>
    <w:rsid w:val="001F4A0D"/>
    <w:rsid w:val="001F62C8"/>
    <w:rsid w:val="00202BD8"/>
    <w:rsid w:val="002034E4"/>
    <w:rsid w:val="00203DB9"/>
    <w:rsid w:val="0020440C"/>
    <w:rsid w:val="00207CF1"/>
    <w:rsid w:val="00211B8A"/>
    <w:rsid w:val="002122E9"/>
    <w:rsid w:val="0021349F"/>
    <w:rsid w:val="00213C52"/>
    <w:rsid w:val="002144CE"/>
    <w:rsid w:val="00215750"/>
    <w:rsid w:val="002172E5"/>
    <w:rsid w:val="00217983"/>
    <w:rsid w:val="0022194D"/>
    <w:rsid w:val="00221DFA"/>
    <w:rsid w:val="00224921"/>
    <w:rsid w:val="00226552"/>
    <w:rsid w:val="0022686F"/>
    <w:rsid w:val="00227523"/>
    <w:rsid w:val="0023018D"/>
    <w:rsid w:val="00231847"/>
    <w:rsid w:val="00232136"/>
    <w:rsid w:val="0023572C"/>
    <w:rsid w:val="00235F02"/>
    <w:rsid w:val="00237183"/>
    <w:rsid w:val="002373C9"/>
    <w:rsid w:val="002432D3"/>
    <w:rsid w:val="00244BB4"/>
    <w:rsid w:val="002472BC"/>
    <w:rsid w:val="00261890"/>
    <w:rsid w:val="00264423"/>
    <w:rsid w:val="00266927"/>
    <w:rsid w:val="00271851"/>
    <w:rsid w:val="00271A28"/>
    <w:rsid w:val="002768B4"/>
    <w:rsid w:val="002836E4"/>
    <w:rsid w:val="00285323"/>
    <w:rsid w:val="0029084B"/>
    <w:rsid w:val="00292DD5"/>
    <w:rsid w:val="00292E68"/>
    <w:rsid w:val="00292FD1"/>
    <w:rsid w:val="002A039C"/>
    <w:rsid w:val="002A1EF7"/>
    <w:rsid w:val="002A3600"/>
    <w:rsid w:val="002A74AA"/>
    <w:rsid w:val="002A762E"/>
    <w:rsid w:val="002A7A74"/>
    <w:rsid w:val="002B1AD6"/>
    <w:rsid w:val="002B23EA"/>
    <w:rsid w:val="002B3244"/>
    <w:rsid w:val="002B3F48"/>
    <w:rsid w:val="002B6851"/>
    <w:rsid w:val="002C03FC"/>
    <w:rsid w:val="002C0A50"/>
    <w:rsid w:val="002C1362"/>
    <w:rsid w:val="002C381D"/>
    <w:rsid w:val="002D4CD2"/>
    <w:rsid w:val="002D5CC6"/>
    <w:rsid w:val="002E2CD4"/>
    <w:rsid w:val="002F0F18"/>
    <w:rsid w:val="002F1D6B"/>
    <w:rsid w:val="002F20B0"/>
    <w:rsid w:val="002F544C"/>
    <w:rsid w:val="00301013"/>
    <w:rsid w:val="003021F7"/>
    <w:rsid w:val="00304552"/>
    <w:rsid w:val="003121ED"/>
    <w:rsid w:val="00312F0E"/>
    <w:rsid w:val="00313F89"/>
    <w:rsid w:val="00314A52"/>
    <w:rsid w:val="00317904"/>
    <w:rsid w:val="00323D48"/>
    <w:rsid w:val="00323E15"/>
    <w:rsid w:val="00323FDD"/>
    <w:rsid w:val="00324025"/>
    <w:rsid w:val="00324EEA"/>
    <w:rsid w:val="00326B9A"/>
    <w:rsid w:val="00326CA0"/>
    <w:rsid w:val="00327B4E"/>
    <w:rsid w:val="00331942"/>
    <w:rsid w:val="00331D17"/>
    <w:rsid w:val="0033206B"/>
    <w:rsid w:val="00332EDC"/>
    <w:rsid w:val="0033419F"/>
    <w:rsid w:val="00334E38"/>
    <w:rsid w:val="00335A89"/>
    <w:rsid w:val="00335F5A"/>
    <w:rsid w:val="00336B77"/>
    <w:rsid w:val="00336F2F"/>
    <w:rsid w:val="00337A64"/>
    <w:rsid w:val="00343D1E"/>
    <w:rsid w:val="00344210"/>
    <w:rsid w:val="00345F06"/>
    <w:rsid w:val="0035001C"/>
    <w:rsid w:val="00351118"/>
    <w:rsid w:val="00352767"/>
    <w:rsid w:val="00355974"/>
    <w:rsid w:val="00361425"/>
    <w:rsid w:val="003625CB"/>
    <w:rsid w:val="00367102"/>
    <w:rsid w:val="00370C5C"/>
    <w:rsid w:val="00371CB1"/>
    <w:rsid w:val="00373659"/>
    <w:rsid w:val="00377051"/>
    <w:rsid w:val="003804B3"/>
    <w:rsid w:val="003837AC"/>
    <w:rsid w:val="003846D4"/>
    <w:rsid w:val="00385FF6"/>
    <w:rsid w:val="00386B6B"/>
    <w:rsid w:val="0039427C"/>
    <w:rsid w:val="00394C5A"/>
    <w:rsid w:val="003950EB"/>
    <w:rsid w:val="003A0D44"/>
    <w:rsid w:val="003A4E0E"/>
    <w:rsid w:val="003A5362"/>
    <w:rsid w:val="003A611B"/>
    <w:rsid w:val="003A657D"/>
    <w:rsid w:val="003B0941"/>
    <w:rsid w:val="003B1931"/>
    <w:rsid w:val="003B3C4E"/>
    <w:rsid w:val="003B76CA"/>
    <w:rsid w:val="003C291B"/>
    <w:rsid w:val="003C673E"/>
    <w:rsid w:val="003C6EE5"/>
    <w:rsid w:val="003D4669"/>
    <w:rsid w:val="003D47DB"/>
    <w:rsid w:val="003D4994"/>
    <w:rsid w:val="003D644C"/>
    <w:rsid w:val="003D752D"/>
    <w:rsid w:val="003E160A"/>
    <w:rsid w:val="003E215E"/>
    <w:rsid w:val="003E4136"/>
    <w:rsid w:val="003E4204"/>
    <w:rsid w:val="003E53CF"/>
    <w:rsid w:val="003E5578"/>
    <w:rsid w:val="003E6A94"/>
    <w:rsid w:val="003F1510"/>
    <w:rsid w:val="003F72A2"/>
    <w:rsid w:val="003F72C1"/>
    <w:rsid w:val="00400C0C"/>
    <w:rsid w:val="004032F1"/>
    <w:rsid w:val="00403683"/>
    <w:rsid w:val="00404D7B"/>
    <w:rsid w:val="00406CE1"/>
    <w:rsid w:val="00406F9D"/>
    <w:rsid w:val="004107D1"/>
    <w:rsid w:val="00413717"/>
    <w:rsid w:val="004140C1"/>
    <w:rsid w:val="0042230C"/>
    <w:rsid w:val="004226BC"/>
    <w:rsid w:val="004246A0"/>
    <w:rsid w:val="0042595A"/>
    <w:rsid w:val="00426607"/>
    <w:rsid w:val="00426813"/>
    <w:rsid w:val="00427A47"/>
    <w:rsid w:val="004307E2"/>
    <w:rsid w:val="0043329D"/>
    <w:rsid w:val="00433FDA"/>
    <w:rsid w:val="004341BE"/>
    <w:rsid w:val="00434C75"/>
    <w:rsid w:val="00434EF8"/>
    <w:rsid w:val="00441BA6"/>
    <w:rsid w:val="00446D58"/>
    <w:rsid w:val="00446E1E"/>
    <w:rsid w:val="00453915"/>
    <w:rsid w:val="00456180"/>
    <w:rsid w:val="00457BF4"/>
    <w:rsid w:val="004603EC"/>
    <w:rsid w:val="0046456D"/>
    <w:rsid w:val="00464895"/>
    <w:rsid w:val="004715E3"/>
    <w:rsid w:val="00471FEC"/>
    <w:rsid w:val="00473E74"/>
    <w:rsid w:val="004754A7"/>
    <w:rsid w:val="0047756E"/>
    <w:rsid w:val="00480DEF"/>
    <w:rsid w:val="00481404"/>
    <w:rsid w:val="0048171F"/>
    <w:rsid w:val="00483B3D"/>
    <w:rsid w:val="00496755"/>
    <w:rsid w:val="00496765"/>
    <w:rsid w:val="004A1A17"/>
    <w:rsid w:val="004A1C30"/>
    <w:rsid w:val="004A2FF5"/>
    <w:rsid w:val="004A3C62"/>
    <w:rsid w:val="004A44EA"/>
    <w:rsid w:val="004A5130"/>
    <w:rsid w:val="004B1252"/>
    <w:rsid w:val="004B2E60"/>
    <w:rsid w:val="004B40F1"/>
    <w:rsid w:val="004B45C4"/>
    <w:rsid w:val="004B4A60"/>
    <w:rsid w:val="004B547D"/>
    <w:rsid w:val="004B7224"/>
    <w:rsid w:val="004C44B9"/>
    <w:rsid w:val="004C5F29"/>
    <w:rsid w:val="004C63CB"/>
    <w:rsid w:val="004D5BFF"/>
    <w:rsid w:val="004D6650"/>
    <w:rsid w:val="004E1871"/>
    <w:rsid w:val="004E1F56"/>
    <w:rsid w:val="004E1FC5"/>
    <w:rsid w:val="004E2CE6"/>
    <w:rsid w:val="004E699C"/>
    <w:rsid w:val="004F060A"/>
    <w:rsid w:val="004F17DA"/>
    <w:rsid w:val="004F1B4D"/>
    <w:rsid w:val="004F37F6"/>
    <w:rsid w:val="004F4304"/>
    <w:rsid w:val="004F618A"/>
    <w:rsid w:val="00500496"/>
    <w:rsid w:val="00500D63"/>
    <w:rsid w:val="00501361"/>
    <w:rsid w:val="00503203"/>
    <w:rsid w:val="00507102"/>
    <w:rsid w:val="00510574"/>
    <w:rsid w:val="005118A1"/>
    <w:rsid w:val="00511AE7"/>
    <w:rsid w:val="00516D54"/>
    <w:rsid w:val="00517FE8"/>
    <w:rsid w:val="005200FC"/>
    <w:rsid w:val="00520B91"/>
    <w:rsid w:val="00521330"/>
    <w:rsid w:val="00521D34"/>
    <w:rsid w:val="0052234C"/>
    <w:rsid w:val="005236C4"/>
    <w:rsid w:val="00524E50"/>
    <w:rsid w:val="00530D8C"/>
    <w:rsid w:val="00532CCA"/>
    <w:rsid w:val="005356B1"/>
    <w:rsid w:val="00536F1B"/>
    <w:rsid w:val="00536FBB"/>
    <w:rsid w:val="005373C9"/>
    <w:rsid w:val="00540EE6"/>
    <w:rsid w:val="00547524"/>
    <w:rsid w:val="00551FED"/>
    <w:rsid w:val="00553776"/>
    <w:rsid w:val="00553E6F"/>
    <w:rsid w:val="00553FA2"/>
    <w:rsid w:val="00557CA9"/>
    <w:rsid w:val="00561671"/>
    <w:rsid w:val="00562CBA"/>
    <w:rsid w:val="005631C0"/>
    <w:rsid w:val="00564194"/>
    <w:rsid w:val="005667E5"/>
    <w:rsid w:val="00573A49"/>
    <w:rsid w:val="005744FA"/>
    <w:rsid w:val="00574B64"/>
    <w:rsid w:val="0057550F"/>
    <w:rsid w:val="00582C7B"/>
    <w:rsid w:val="00583123"/>
    <w:rsid w:val="005842CD"/>
    <w:rsid w:val="005871CC"/>
    <w:rsid w:val="00587AA0"/>
    <w:rsid w:val="005916E5"/>
    <w:rsid w:val="00592D40"/>
    <w:rsid w:val="0059327D"/>
    <w:rsid w:val="00593785"/>
    <w:rsid w:val="00594D9C"/>
    <w:rsid w:val="005954A3"/>
    <w:rsid w:val="0059629C"/>
    <w:rsid w:val="005A082B"/>
    <w:rsid w:val="005A0C75"/>
    <w:rsid w:val="005A1096"/>
    <w:rsid w:val="005A1781"/>
    <w:rsid w:val="005A315B"/>
    <w:rsid w:val="005A4903"/>
    <w:rsid w:val="005A4EB4"/>
    <w:rsid w:val="005A7B02"/>
    <w:rsid w:val="005B10B8"/>
    <w:rsid w:val="005B38DD"/>
    <w:rsid w:val="005B60FA"/>
    <w:rsid w:val="005B7CCE"/>
    <w:rsid w:val="005C1D3E"/>
    <w:rsid w:val="005C2C56"/>
    <w:rsid w:val="005C30B9"/>
    <w:rsid w:val="005C34C3"/>
    <w:rsid w:val="005C6E58"/>
    <w:rsid w:val="005D33D2"/>
    <w:rsid w:val="005D613E"/>
    <w:rsid w:val="005D6A3B"/>
    <w:rsid w:val="005E058D"/>
    <w:rsid w:val="005E1276"/>
    <w:rsid w:val="005E2FE6"/>
    <w:rsid w:val="005E312E"/>
    <w:rsid w:val="005E347C"/>
    <w:rsid w:val="005E3929"/>
    <w:rsid w:val="005E5677"/>
    <w:rsid w:val="005E63EB"/>
    <w:rsid w:val="005F3618"/>
    <w:rsid w:val="005F47A2"/>
    <w:rsid w:val="005F69DA"/>
    <w:rsid w:val="00603F88"/>
    <w:rsid w:val="00605C4F"/>
    <w:rsid w:val="00611AD3"/>
    <w:rsid w:val="00611E67"/>
    <w:rsid w:val="006130DC"/>
    <w:rsid w:val="00615F8C"/>
    <w:rsid w:val="00620CDB"/>
    <w:rsid w:val="00621AA1"/>
    <w:rsid w:val="00623E8D"/>
    <w:rsid w:val="0062726B"/>
    <w:rsid w:val="006303A1"/>
    <w:rsid w:val="00643322"/>
    <w:rsid w:val="00643DBD"/>
    <w:rsid w:val="0064648D"/>
    <w:rsid w:val="0064674C"/>
    <w:rsid w:val="00651702"/>
    <w:rsid w:val="00651B97"/>
    <w:rsid w:val="006528CF"/>
    <w:rsid w:val="0065561F"/>
    <w:rsid w:val="00660B32"/>
    <w:rsid w:val="00663580"/>
    <w:rsid w:val="00666546"/>
    <w:rsid w:val="00666731"/>
    <w:rsid w:val="00670253"/>
    <w:rsid w:val="006720DC"/>
    <w:rsid w:val="00673903"/>
    <w:rsid w:val="00674355"/>
    <w:rsid w:val="0067458D"/>
    <w:rsid w:val="00675725"/>
    <w:rsid w:val="00683995"/>
    <w:rsid w:val="00686722"/>
    <w:rsid w:val="00692A1A"/>
    <w:rsid w:val="00694515"/>
    <w:rsid w:val="006959BE"/>
    <w:rsid w:val="00695A81"/>
    <w:rsid w:val="00697072"/>
    <w:rsid w:val="006A0E03"/>
    <w:rsid w:val="006A271F"/>
    <w:rsid w:val="006A69AF"/>
    <w:rsid w:val="006B0BA5"/>
    <w:rsid w:val="006B143A"/>
    <w:rsid w:val="006B2D27"/>
    <w:rsid w:val="006B473E"/>
    <w:rsid w:val="006B6E26"/>
    <w:rsid w:val="006C0EB7"/>
    <w:rsid w:val="006C631D"/>
    <w:rsid w:val="006C7BC6"/>
    <w:rsid w:val="006D0B6D"/>
    <w:rsid w:val="006D0ED4"/>
    <w:rsid w:val="006D19EB"/>
    <w:rsid w:val="006D2C84"/>
    <w:rsid w:val="006D3775"/>
    <w:rsid w:val="006D4222"/>
    <w:rsid w:val="006D4B80"/>
    <w:rsid w:val="006E0619"/>
    <w:rsid w:val="006E1D85"/>
    <w:rsid w:val="006E4BB5"/>
    <w:rsid w:val="006E4FF7"/>
    <w:rsid w:val="006E7191"/>
    <w:rsid w:val="006F2D03"/>
    <w:rsid w:val="006F34D9"/>
    <w:rsid w:val="006F368A"/>
    <w:rsid w:val="006F7094"/>
    <w:rsid w:val="006F7381"/>
    <w:rsid w:val="0070001D"/>
    <w:rsid w:val="00700443"/>
    <w:rsid w:val="007017EA"/>
    <w:rsid w:val="00701B6A"/>
    <w:rsid w:val="007042BF"/>
    <w:rsid w:val="00705110"/>
    <w:rsid w:val="00706EFA"/>
    <w:rsid w:val="007077E9"/>
    <w:rsid w:val="00707CD5"/>
    <w:rsid w:val="00710461"/>
    <w:rsid w:val="00711B24"/>
    <w:rsid w:val="00712F7E"/>
    <w:rsid w:val="0071405D"/>
    <w:rsid w:val="00715BEE"/>
    <w:rsid w:val="00715EAC"/>
    <w:rsid w:val="00716185"/>
    <w:rsid w:val="0071718C"/>
    <w:rsid w:val="00723316"/>
    <w:rsid w:val="007236F3"/>
    <w:rsid w:val="007269E0"/>
    <w:rsid w:val="007276D9"/>
    <w:rsid w:val="00731B98"/>
    <w:rsid w:val="007329BC"/>
    <w:rsid w:val="007330FE"/>
    <w:rsid w:val="007353A5"/>
    <w:rsid w:val="00741A7B"/>
    <w:rsid w:val="00742E81"/>
    <w:rsid w:val="00747656"/>
    <w:rsid w:val="0075189E"/>
    <w:rsid w:val="0075234E"/>
    <w:rsid w:val="00753225"/>
    <w:rsid w:val="007546C5"/>
    <w:rsid w:val="00756E0E"/>
    <w:rsid w:val="007612D2"/>
    <w:rsid w:val="007613C1"/>
    <w:rsid w:val="007642A7"/>
    <w:rsid w:val="00766AE8"/>
    <w:rsid w:val="00772D8C"/>
    <w:rsid w:val="00781BE1"/>
    <w:rsid w:val="00783D78"/>
    <w:rsid w:val="007854CA"/>
    <w:rsid w:val="00787466"/>
    <w:rsid w:val="007914E6"/>
    <w:rsid w:val="0079250E"/>
    <w:rsid w:val="00793E59"/>
    <w:rsid w:val="00793F2C"/>
    <w:rsid w:val="00795DF6"/>
    <w:rsid w:val="00796224"/>
    <w:rsid w:val="00796E92"/>
    <w:rsid w:val="00797440"/>
    <w:rsid w:val="007A238A"/>
    <w:rsid w:val="007A2DA3"/>
    <w:rsid w:val="007A4205"/>
    <w:rsid w:val="007A4844"/>
    <w:rsid w:val="007A4CF4"/>
    <w:rsid w:val="007A67D4"/>
    <w:rsid w:val="007A6D5C"/>
    <w:rsid w:val="007B1951"/>
    <w:rsid w:val="007B4CCA"/>
    <w:rsid w:val="007C110E"/>
    <w:rsid w:val="007C1365"/>
    <w:rsid w:val="007C39EB"/>
    <w:rsid w:val="007C5240"/>
    <w:rsid w:val="007C601F"/>
    <w:rsid w:val="007C7CC4"/>
    <w:rsid w:val="007D2039"/>
    <w:rsid w:val="007D4685"/>
    <w:rsid w:val="007D624B"/>
    <w:rsid w:val="007D6CE4"/>
    <w:rsid w:val="007E101E"/>
    <w:rsid w:val="007E1394"/>
    <w:rsid w:val="007E2A93"/>
    <w:rsid w:val="007E331C"/>
    <w:rsid w:val="007E4370"/>
    <w:rsid w:val="007E5816"/>
    <w:rsid w:val="007E691D"/>
    <w:rsid w:val="007E791C"/>
    <w:rsid w:val="007F3C36"/>
    <w:rsid w:val="007F3C70"/>
    <w:rsid w:val="007F48D9"/>
    <w:rsid w:val="007F4E4E"/>
    <w:rsid w:val="0080082B"/>
    <w:rsid w:val="00800915"/>
    <w:rsid w:val="00802AE0"/>
    <w:rsid w:val="008041DD"/>
    <w:rsid w:val="008118F1"/>
    <w:rsid w:val="008132FF"/>
    <w:rsid w:val="00814AF5"/>
    <w:rsid w:val="00815A71"/>
    <w:rsid w:val="00815B57"/>
    <w:rsid w:val="00816874"/>
    <w:rsid w:val="00822A6D"/>
    <w:rsid w:val="008242CF"/>
    <w:rsid w:val="008266F8"/>
    <w:rsid w:val="0082698F"/>
    <w:rsid w:val="00827FBC"/>
    <w:rsid w:val="008352AD"/>
    <w:rsid w:val="008354A8"/>
    <w:rsid w:val="008357B4"/>
    <w:rsid w:val="008378CA"/>
    <w:rsid w:val="00840190"/>
    <w:rsid w:val="0084759D"/>
    <w:rsid w:val="0085446D"/>
    <w:rsid w:val="00862BC6"/>
    <w:rsid w:val="008653F6"/>
    <w:rsid w:val="008700F1"/>
    <w:rsid w:val="00871099"/>
    <w:rsid w:val="00871318"/>
    <w:rsid w:val="008714B7"/>
    <w:rsid w:val="0087363A"/>
    <w:rsid w:val="00877A33"/>
    <w:rsid w:val="00880B02"/>
    <w:rsid w:val="00880CBB"/>
    <w:rsid w:val="00880EC3"/>
    <w:rsid w:val="00881533"/>
    <w:rsid w:val="00882E69"/>
    <w:rsid w:val="008832CE"/>
    <w:rsid w:val="00883B9B"/>
    <w:rsid w:val="00884A63"/>
    <w:rsid w:val="00886144"/>
    <w:rsid w:val="00890D12"/>
    <w:rsid w:val="00892C82"/>
    <w:rsid w:val="0089304F"/>
    <w:rsid w:val="0089312A"/>
    <w:rsid w:val="008942CF"/>
    <w:rsid w:val="008958B4"/>
    <w:rsid w:val="008A0897"/>
    <w:rsid w:val="008A1A28"/>
    <w:rsid w:val="008A4328"/>
    <w:rsid w:val="008A5F98"/>
    <w:rsid w:val="008A6A0D"/>
    <w:rsid w:val="008B371F"/>
    <w:rsid w:val="008B3C5E"/>
    <w:rsid w:val="008B4A0E"/>
    <w:rsid w:val="008C3067"/>
    <w:rsid w:val="008C459F"/>
    <w:rsid w:val="008C6ABF"/>
    <w:rsid w:val="008D2063"/>
    <w:rsid w:val="008D449C"/>
    <w:rsid w:val="008D7C4D"/>
    <w:rsid w:val="008E0288"/>
    <w:rsid w:val="008E0F30"/>
    <w:rsid w:val="008E1D3F"/>
    <w:rsid w:val="008E3E6D"/>
    <w:rsid w:val="008E4BB9"/>
    <w:rsid w:val="008E4C43"/>
    <w:rsid w:val="008E5CC4"/>
    <w:rsid w:val="008E5D5C"/>
    <w:rsid w:val="008E72AB"/>
    <w:rsid w:val="008E7708"/>
    <w:rsid w:val="008E7DB1"/>
    <w:rsid w:val="008F0979"/>
    <w:rsid w:val="008F3B32"/>
    <w:rsid w:val="008F526B"/>
    <w:rsid w:val="008F59F6"/>
    <w:rsid w:val="008F5E22"/>
    <w:rsid w:val="008F7D89"/>
    <w:rsid w:val="009048B1"/>
    <w:rsid w:val="00906517"/>
    <w:rsid w:val="009131F6"/>
    <w:rsid w:val="009148C2"/>
    <w:rsid w:val="009153C0"/>
    <w:rsid w:val="00915C96"/>
    <w:rsid w:val="00916457"/>
    <w:rsid w:val="009165F9"/>
    <w:rsid w:val="00917184"/>
    <w:rsid w:val="00921485"/>
    <w:rsid w:val="00923822"/>
    <w:rsid w:val="00931404"/>
    <w:rsid w:val="00932B80"/>
    <w:rsid w:val="00933F64"/>
    <w:rsid w:val="00942585"/>
    <w:rsid w:val="00942D2A"/>
    <w:rsid w:val="0094675E"/>
    <w:rsid w:val="00947003"/>
    <w:rsid w:val="00960073"/>
    <w:rsid w:val="00963B17"/>
    <w:rsid w:val="009717F9"/>
    <w:rsid w:val="009727D6"/>
    <w:rsid w:val="00975D17"/>
    <w:rsid w:val="009818FB"/>
    <w:rsid w:val="009833F7"/>
    <w:rsid w:val="00987E16"/>
    <w:rsid w:val="009918E2"/>
    <w:rsid w:val="00991B8B"/>
    <w:rsid w:val="00992127"/>
    <w:rsid w:val="0099428D"/>
    <w:rsid w:val="009949E3"/>
    <w:rsid w:val="00996F63"/>
    <w:rsid w:val="00997137"/>
    <w:rsid w:val="009978D1"/>
    <w:rsid w:val="009A0DF2"/>
    <w:rsid w:val="009A24C9"/>
    <w:rsid w:val="009A533E"/>
    <w:rsid w:val="009A5930"/>
    <w:rsid w:val="009A71C5"/>
    <w:rsid w:val="009B17E0"/>
    <w:rsid w:val="009B5584"/>
    <w:rsid w:val="009B6B11"/>
    <w:rsid w:val="009B7ADD"/>
    <w:rsid w:val="009C205F"/>
    <w:rsid w:val="009C4361"/>
    <w:rsid w:val="009D2AF1"/>
    <w:rsid w:val="009D327C"/>
    <w:rsid w:val="009F0740"/>
    <w:rsid w:val="009F0C62"/>
    <w:rsid w:val="009F471D"/>
    <w:rsid w:val="009F48A2"/>
    <w:rsid w:val="009F4928"/>
    <w:rsid w:val="009F7945"/>
    <w:rsid w:val="00A00CC5"/>
    <w:rsid w:val="00A025A9"/>
    <w:rsid w:val="00A07F35"/>
    <w:rsid w:val="00A1107D"/>
    <w:rsid w:val="00A1229D"/>
    <w:rsid w:val="00A1244D"/>
    <w:rsid w:val="00A12EDB"/>
    <w:rsid w:val="00A147E8"/>
    <w:rsid w:val="00A17802"/>
    <w:rsid w:val="00A2053A"/>
    <w:rsid w:val="00A254F1"/>
    <w:rsid w:val="00A2573E"/>
    <w:rsid w:val="00A26181"/>
    <w:rsid w:val="00A26882"/>
    <w:rsid w:val="00A278F8"/>
    <w:rsid w:val="00A30544"/>
    <w:rsid w:val="00A3134C"/>
    <w:rsid w:val="00A32928"/>
    <w:rsid w:val="00A350A9"/>
    <w:rsid w:val="00A373E8"/>
    <w:rsid w:val="00A43057"/>
    <w:rsid w:val="00A50209"/>
    <w:rsid w:val="00A5028A"/>
    <w:rsid w:val="00A508A4"/>
    <w:rsid w:val="00A5175D"/>
    <w:rsid w:val="00A54746"/>
    <w:rsid w:val="00A549E2"/>
    <w:rsid w:val="00A54E50"/>
    <w:rsid w:val="00A558EC"/>
    <w:rsid w:val="00A57635"/>
    <w:rsid w:val="00A57825"/>
    <w:rsid w:val="00A652B2"/>
    <w:rsid w:val="00A71C7E"/>
    <w:rsid w:val="00A723F2"/>
    <w:rsid w:val="00A800F9"/>
    <w:rsid w:val="00A80F2E"/>
    <w:rsid w:val="00A81979"/>
    <w:rsid w:val="00A82F38"/>
    <w:rsid w:val="00A84FCB"/>
    <w:rsid w:val="00A85940"/>
    <w:rsid w:val="00A87B52"/>
    <w:rsid w:val="00A903B9"/>
    <w:rsid w:val="00A90B2A"/>
    <w:rsid w:val="00A918E4"/>
    <w:rsid w:val="00A9274D"/>
    <w:rsid w:val="00A93489"/>
    <w:rsid w:val="00A94CB0"/>
    <w:rsid w:val="00A95A04"/>
    <w:rsid w:val="00AA19E9"/>
    <w:rsid w:val="00AA5BD7"/>
    <w:rsid w:val="00AA6464"/>
    <w:rsid w:val="00AA65C5"/>
    <w:rsid w:val="00AB1838"/>
    <w:rsid w:val="00AB1CFE"/>
    <w:rsid w:val="00AB27C1"/>
    <w:rsid w:val="00AC1A76"/>
    <w:rsid w:val="00AC51F4"/>
    <w:rsid w:val="00AC7DEF"/>
    <w:rsid w:val="00AD0919"/>
    <w:rsid w:val="00AD0D60"/>
    <w:rsid w:val="00AD4799"/>
    <w:rsid w:val="00AD6C7C"/>
    <w:rsid w:val="00AD6DBD"/>
    <w:rsid w:val="00AE028C"/>
    <w:rsid w:val="00AE094E"/>
    <w:rsid w:val="00AE1249"/>
    <w:rsid w:val="00AE24EE"/>
    <w:rsid w:val="00AE2D7F"/>
    <w:rsid w:val="00AE5B7B"/>
    <w:rsid w:val="00AE5D52"/>
    <w:rsid w:val="00AE6041"/>
    <w:rsid w:val="00AF30BD"/>
    <w:rsid w:val="00AF4895"/>
    <w:rsid w:val="00AF5593"/>
    <w:rsid w:val="00B01577"/>
    <w:rsid w:val="00B050DE"/>
    <w:rsid w:val="00B067BB"/>
    <w:rsid w:val="00B104AE"/>
    <w:rsid w:val="00B11031"/>
    <w:rsid w:val="00B11DAE"/>
    <w:rsid w:val="00B13956"/>
    <w:rsid w:val="00B150C5"/>
    <w:rsid w:val="00B16D6B"/>
    <w:rsid w:val="00B22E6D"/>
    <w:rsid w:val="00B25661"/>
    <w:rsid w:val="00B270DC"/>
    <w:rsid w:val="00B27188"/>
    <w:rsid w:val="00B3197E"/>
    <w:rsid w:val="00B355EB"/>
    <w:rsid w:val="00B36215"/>
    <w:rsid w:val="00B37D54"/>
    <w:rsid w:val="00B42CD3"/>
    <w:rsid w:val="00B43B8F"/>
    <w:rsid w:val="00B4497A"/>
    <w:rsid w:val="00B44BD1"/>
    <w:rsid w:val="00B45D61"/>
    <w:rsid w:val="00B51013"/>
    <w:rsid w:val="00B53013"/>
    <w:rsid w:val="00B53EAB"/>
    <w:rsid w:val="00B552A4"/>
    <w:rsid w:val="00B55BDD"/>
    <w:rsid w:val="00B6049B"/>
    <w:rsid w:val="00B6151F"/>
    <w:rsid w:val="00B65564"/>
    <w:rsid w:val="00B65959"/>
    <w:rsid w:val="00B66595"/>
    <w:rsid w:val="00B674F4"/>
    <w:rsid w:val="00B71098"/>
    <w:rsid w:val="00B71269"/>
    <w:rsid w:val="00B71B2D"/>
    <w:rsid w:val="00B71DD6"/>
    <w:rsid w:val="00B72F40"/>
    <w:rsid w:val="00B73670"/>
    <w:rsid w:val="00B736A4"/>
    <w:rsid w:val="00B77866"/>
    <w:rsid w:val="00B8290C"/>
    <w:rsid w:val="00B84AB0"/>
    <w:rsid w:val="00B948F4"/>
    <w:rsid w:val="00B96A0B"/>
    <w:rsid w:val="00BA0FCA"/>
    <w:rsid w:val="00BA403F"/>
    <w:rsid w:val="00BA49CE"/>
    <w:rsid w:val="00BA5A94"/>
    <w:rsid w:val="00BB31D5"/>
    <w:rsid w:val="00BB38F9"/>
    <w:rsid w:val="00BB4668"/>
    <w:rsid w:val="00BB54C0"/>
    <w:rsid w:val="00BC0C13"/>
    <w:rsid w:val="00BC110D"/>
    <w:rsid w:val="00BC4659"/>
    <w:rsid w:val="00BC5066"/>
    <w:rsid w:val="00BC760A"/>
    <w:rsid w:val="00BD12F7"/>
    <w:rsid w:val="00BD1405"/>
    <w:rsid w:val="00BD42D2"/>
    <w:rsid w:val="00BD4AC0"/>
    <w:rsid w:val="00BE1542"/>
    <w:rsid w:val="00BE1920"/>
    <w:rsid w:val="00BE29A2"/>
    <w:rsid w:val="00BE3096"/>
    <w:rsid w:val="00BE7DF9"/>
    <w:rsid w:val="00BF0F90"/>
    <w:rsid w:val="00BF3D09"/>
    <w:rsid w:val="00C038C3"/>
    <w:rsid w:val="00C051CB"/>
    <w:rsid w:val="00C06250"/>
    <w:rsid w:val="00C0759A"/>
    <w:rsid w:val="00C103CA"/>
    <w:rsid w:val="00C110A3"/>
    <w:rsid w:val="00C12627"/>
    <w:rsid w:val="00C128D6"/>
    <w:rsid w:val="00C136B6"/>
    <w:rsid w:val="00C15AD2"/>
    <w:rsid w:val="00C15B27"/>
    <w:rsid w:val="00C175DC"/>
    <w:rsid w:val="00C217AB"/>
    <w:rsid w:val="00C22581"/>
    <w:rsid w:val="00C22F76"/>
    <w:rsid w:val="00C24667"/>
    <w:rsid w:val="00C269D8"/>
    <w:rsid w:val="00C2798E"/>
    <w:rsid w:val="00C31AEF"/>
    <w:rsid w:val="00C31EDF"/>
    <w:rsid w:val="00C325B3"/>
    <w:rsid w:val="00C35089"/>
    <w:rsid w:val="00C35319"/>
    <w:rsid w:val="00C35DE3"/>
    <w:rsid w:val="00C360E0"/>
    <w:rsid w:val="00C41199"/>
    <w:rsid w:val="00C424EF"/>
    <w:rsid w:val="00C42575"/>
    <w:rsid w:val="00C44653"/>
    <w:rsid w:val="00C45349"/>
    <w:rsid w:val="00C47A2B"/>
    <w:rsid w:val="00C51EC3"/>
    <w:rsid w:val="00C53398"/>
    <w:rsid w:val="00C551CC"/>
    <w:rsid w:val="00C60438"/>
    <w:rsid w:val="00C63782"/>
    <w:rsid w:val="00C676B7"/>
    <w:rsid w:val="00C679E0"/>
    <w:rsid w:val="00C67E5E"/>
    <w:rsid w:val="00C70C50"/>
    <w:rsid w:val="00C736CB"/>
    <w:rsid w:val="00C75108"/>
    <w:rsid w:val="00C77627"/>
    <w:rsid w:val="00C7762A"/>
    <w:rsid w:val="00C77F11"/>
    <w:rsid w:val="00C809B4"/>
    <w:rsid w:val="00C853B9"/>
    <w:rsid w:val="00C860FE"/>
    <w:rsid w:val="00C938E7"/>
    <w:rsid w:val="00C9758A"/>
    <w:rsid w:val="00CA4043"/>
    <w:rsid w:val="00CA6170"/>
    <w:rsid w:val="00CB18AF"/>
    <w:rsid w:val="00CB4F20"/>
    <w:rsid w:val="00CC0B25"/>
    <w:rsid w:val="00CC143F"/>
    <w:rsid w:val="00CC4237"/>
    <w:rsid w:val="00CD4A91"/>
    <w:rsid w:val="00CD5505"/>
    <w:rsid w:val="00CD5568"/>
    <w:rsid w:val="00CE05E0"/>
    <w:rsid w:val="00CE0860"/>
    <w:rsid w:val="00CE1665"/>
    <w:rsid w:val="00CE375A"/>
    <w:rsid w:val="00CE3D8A"/>
    <w:rsid w:val="00CE5140"/>
    <w:rsid w:val="00CE7116"/>
    <w:rsid w:val="00CE7995"/>
    <w:rsid w:val="00CF1581"/>
    <w:rsid w:val="00CF162D"/>
    <w:rsid w:val="00CF7B5F"/>
    <w:rsid w:val="00CF7CED"/>
    <w:rsid w:val="00D03DC4"/>
    <w:rsid w:val="00D130F5"/>
    <w:rsid w:val="00D158F9"/>
    <w:rsid w:val="00D16EB9"/>
    <w:rsid w:val="00D16FE9"/>
    <w:rsid w:val="00D17A0D"/>
    <w:rsid w:val="00D20BF2"/>
    <w:rsid w:val="00D23A84"/>
    <w:rsid w:val="00D245B9"/>
    <w:rsid w:val="00D308D6"/>
    <w:rsid w:val="00D33F51"/>
    <w:rsid w:val="00D35AA9"/>
    <w:rsid w:val="00D40507"/>
    <w:rsid w:val="00D4162D"/>
    <w:rsid w:val="00D4377F"/>
    <w:rsid w:val="00D44AE1"/>
    <w:rsid w:val="00D46A42"/>
    <w:rsid w:val="00D50FC5"/>
    <w:rsid w:val="00D52321"/>
    <w:rsid w:val="00D53779"/>
    <w:rsid w:val="00D5390E"/>
    <w:rsid w:val="00D55A73"/>
    <w:rsid w:val="00D5648D"/>
    <w:rsid w:val="00D57E0B"/>
    <w:rsid w:val="00D61DE1"/>
    <w:rsid w:val="00D62B7A"/>
    <w:rsid w:val="00D62DC2"/>
    <w:rsid w:val="00D62F11"/>
    <w:rsid w:val="00D63F62"/>
    <w:rsid w:val="00D70172"/>
    <w:rsid w:val="00D72F50"/>
    <w:rsid w:val="00D7437C"/>
    <w:rsid w:val="00D83395"/>
    <w:rsid w:val="00D84757"/>
    <w:rsid w:val="00D85707"/>
    <w:rsid w:val="00D868C5"/>
    <w:rsid w:val="00D924A1"/>
    <w:rsid w:val="00D932DD"/>
    <w:rsid w:val="00DA0F97"/>
    <w:rsid w:val="00DA3F04"/>
    <w:rsid w:val="00DB06BD"/>
    <w:rsid w:val="00DB3FBA"/>
    <w:rsid w:val="00DC0926"/>
    <w:rsid w:val="00DC0D9E"/>
    <w:rsid w:val="00DC16CC"/>
    <w:rsid w:val="00DC2913"/>
    <w:rsid w:val="00DC41EB"/>
    <w:rsid w:val="00DC44AE"/>
    <w:rsid w:val="00DC4CEE"/>
    <w:rsid w:val="00DC7029"/>
    <w:rsid w:val="00DC76EE"/>
    <w:rsid w:val="00DC7D2E"/>
    <w:rsid w:val="00DD1A4A"/>
    <w:rsid w:val="00DD259D"/>
    <w:rsid w:val="00DD3AC2"/>
    <w:rsid w:val="00DD56E8"/>
    <w:rsid w:val="00DE0D68"/>
    <w:rsid w:val="00DE1D90"/>
    <w:rsid w:val="00DE2FFB"/>
    <w:rsid w:val="00DE3E45"/>
    <w:rsid w:val="00DE42EC"/>
    <w:rsid w:val="00DE4BF8"/>
    <w:rsid w:val="00DE5813"/>
    <w:rsid w:val="00DE5FA1"/>
    <w:rsid w:val="00DE630F"/>
    <w:rsid w:val="00DE799F"/>
    <w:rsid w:val="00DF06DB"/>
    <w:rsid w:val="00DF2ED5"/>
    <w:rsid w:val="00DF4DE8"/>
    <w:rsid w:val="00DF58F8"/>
    <w:rsid w:val="00DF5E43"/>
    <w:rsid w:val="00E00A4B"/>
    <w:rsid w:val="00E01649"/>
    <w:rsid w:val="00E01905"/>
    <w:rsid w:val="00E040A8"/>
    <w:rsid w:val="00E057AE"/>
    <w:rsid w:val="00E06726"/>
    <w:rsid w:val="00E078DD"/>
    <w:rsid w:val="00E07DD4"/>
    <w:rsid w:val="00E109B8"/>
    <w:rsid w:val="00E109E9"/>
    <w:rsid w:val="00E123C2"/>
    <w:rsid w:val="00E12B7C"/>
    <w:rsid w:val="00E15226"/>
    <w:rsid w:val="00E25C6E"/>
    <w:rsid w:val="00E27130"/>
    <w:rsid w:val="00E27F4C"/>
    <w:rsid w:val="00E37BFD"/>
    <w:rsid w:val="00E40F73"/>
    <w:rsid w:val="00E41D38"/>
    <w:rsid w:val="00E42336"/>
    <w:rsid w:val="00E44746"/>
    <w:rsid w:val="00E509B4"/>
    <w:rsid w:val="00E528ED"/>
    <w:rsid w:val="00E53060"/>
    <w:rsid w:val="00E5347E"/>
    <w:rsid w:val="00E54258"/>
    <w:rsid w:val="00E543A4"/>
    <w:rsid w:val="00E54F41"/>
    <w:rsid w:val="00E551C9"/>
    <w:rsid w:val="00E62278"/>
    <w:rsid w:val="00E65DC1"/>
    <w:rsid w:val="00E7257C"/>
    <w:rsid w:val="00E77806"/>
    <w:rsid w:val="00E81BC2"/>
    <w:rsid w:val="00E92D89"/>
    <w:rsid w:val="00E9695E"/>
    <w:rsid w:val="00E97D1F"/>
    <w:rsid w:val="00EA1808"/>
    <w:rsid w:val="00EA2007"/>
    <w:rsid w:val="00EA36D5"/>
    <w:rsid w:val="00EB0D2C"/>
    <w:rsid w:val="00EB2A19"/>
    <w:rsid w:val="00EB37FC"/>
    <w:rsid w:val="00EB3E9D"/>
    <w:rsid w:val="00EB4737"/>
    <w:rsid w:val="00EB4D0A"/>
    <w:rsid w:val="00EB75B7"/>
    <w:rsid w:val="00EB7D5B"/>
    <w:rsid w:val="00EC40FF"/>
    <w:rsid w:val="00EC6153"/>
    <w:rsid w:val="00EC756C"/>
    <w:rsid w:val="00ED01CE"/>
    <w:rsid w:val="00ED08DD"/>
    <w:rsid w:val="00ED0918"/>
    <w:rsid w:val="00ED2B13"/>
    <w:rsid w:val="00ED4A45"/>
    <w:rsid w:val="00ED5E10"/>
    <w:rsid w:val="00EE1301"/>
    <w:rsid w:val="00EE42B2"/>
    <w:rsid w:val="00EE613A"/>
    <w:rsid w:val="00EF27ED"/>
    <w:rsid w:val="00F01F37"/>
    <w:rsid w:val="00F0251D"/>
    <w:rsid w:val="00F02C12"/>
    <w:rsid w:val="00F03246"/>
    <w:rsid w:val="00F03CF3"/>
    <w:rsid w:val="00F03F1F"/>
    <w:rsid w:val="00F05419"/>
    <w:rsid w:val="00F05584"/>
    <w:rsid w:val="00F07ACC"/>
    <w:rsid w:val="00F105B8"/>
    <w:rsid w:val="00F1564A"/>
    <w:rsid w:val="00F163BB"/>
    <w:rsid w:val="00F17299"/>
    <w:rsid w:val="00F176B5"/>
    <w:rsid w:val="00F203EE"/>
    <w:rsid w:val="00F2254E"/>
    <w:rsid w:val="00F241F3"/>
    <w:rsid w:val="00F26ABA"/>
    <w:rsid w:val="00F33756"/>
    <w:rsid w:val="00F3469A"/>
    <w:rsid w:val="00F34766"/>
    <w:rsid w:val="00F41D51"/>
    <w:rsid w:val="00F50EAE"/>
    <w:rsid w:val="00F6133F"/>
    <w:rsid w:val="00F661EE"/>
    <w:rsid w:val="00F71534"/>
    <w:rsid w:val="00F72A8E"/>
    <w:rsid w:val="00F73DFF"/>
    <w:rsid w:val="00F759CD"/>
    <w:rsid w:val="00F80905"/>
    <w:rsid w:val="00F87978"/>
    <w:rsid w:val="00F911B2"/>
    <w:rsid w:val="00F9381C"/>
    <w:rsid w:val="00F96292"/>
    <w:rsid w:val="00F96C6D"/>
    <w:rsid w:val="00FA3B4C"/>
    <w:rsid w:val="00FA3B7C"/>
    <w:rsid w:val="00FA567A"/>
    <w:rsid w:val="00FA5886"/>
    <w:rsid w:val="00FB09D3"/>
    <w:rsid w:val="00FB09EC"/>
    <w:rsid w:val="00FB22C6"/>
    <w:rsid w:val="00FB33D2"/>
    <w:rsid w:val="00FB34E4"/>
    <w:rsid w:val="00FB417E"/>
    <w:rsid w:val="00FB605A"/>
    <w:rsid w:val="00FC10A8"/>
    <w:rsid w:val="00FC1D0B"/>
    <w:rsid w:val="00FC3D08"/>
    <w:rsid w:val="00FC5B81"/>
    <w:rsid w:val="00FC7D57"/>
    <w:rsid w:val="00FD03FB"/>
    <w:rsid w:val="00FD14F2"/>
    <w:rsid w:val="00FD2191"/>
    <w:rsid w:val="00FD7538"/>
    <w:rsid w:val="00FE0869"/>
    <w:rsid w:val="00FE08EC"/>
    <w:rsid w:val="00FE093C"/>
    <w:rsid w:val="00FE311C"/>
    <w:rsid w:val="00FE4012"/>
    <w:rsid w:val="00FE4A62"/>
    <w:rsid w:val="00FE55CB"/>
    <w:rsid w:val="00FE7A46"/>
    <w:rsid w:val="00FF13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70FD2EE-064E-41CF-9C5F-F9DFFA9F7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1A7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187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AU"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D4B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6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3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4E5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24E50"/>
  </w:style>
  <w:style w:type="paragraph" w:styleId="Footer">
    <w:name w:val="footer"/>
    <w:basedOn w:val="Normal"/>
    <w:link w:val="FooterChar"/>
    <w:uiPriority w:val="99"/>
    <w:unhideWhenUsed/>
    <w:rsid w:val="00524E5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24E50"/>
  </w:style>
  <w:style w:type="table" w:styleId="TableGrid">
    <w:name w:val="Table Grid"/>
    <w:basedOn w:val="TableNormal"/>
    <w:uiPriority w:val="59"/>
    <w:rsid w:val="00DD56E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D55A73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59"/>
    <w:rsid w:val="000707CC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istParagraphChar">
    <w:name w:val="List Paragraph Char"/>
    <w:link w:val="ListParagraph"/>
    <w:uiPriority w:val="34"/>
    <w:rsid w:val="000D5993"/>
  </w:style>
  <w:style w:type="character" w:customStyle="1" w:styleId="Heading2Char">
    <w:name w:val="Heading 2 Char"/>
    <w:basedOn w:val="DefaultParagraphFont"/>
    <w:link w:val="Heading2"/>
    <w:uiPriority w:val="9"/>
    <w:rsid w:val="004E187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AU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80D9AC-A876-4280-AB7A-42EEAB577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696</Words>
  <Characters>3968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Saysana</dc:creator>
  <cp:lastModifiedBy>Katia Grutter</cp:lastModifiedBy>
  <cp:revision>2</cp:revision>
  <cp:lastPrinted>2017-08-21T03:38:00Z</cp:lastPrinted>
  <dcterms:created xsi:type="dcterms:W3CDTF">2017-10-17T07:48:00Z</dcterms:created>
  <dcterms:modified xsi:type="dcterms:W3CDTF">2017-10-17T07:48:00Z</dcterms:modified>
</cp:coreProperties>
</file>